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0EA09">
      <w:pPr>
        <w:pStyle w:val="4"/>
        <w:spacing w:before="66"/>
        <w:ind w:right="148"/>
        <w:jc w:val="center"/>
      </w:pPr>
    </w:p>
    <w:p w14:paraId="3D60A480">
      <w:pPr>
        <w:pStyle w:val="4"/>
        <w:spacing w:before="66"/>
        <w:ind w:right="148"/>
        <w:jc w:val="center"/>
      </w:pPr>
    </w:p>
    <w:p w14:paraId="2D71E330">
      <w:pPr>
        <w:pStyle w:val="4"/>
        <w:spacing w:before="66"/>
        <w:ind w:right="148"/>
        <w:jc w:val="center"/>
      </w:pPr>
      <w:r>
        <w:t>Муниципальное</w:t>
      </w:r>
      <w:r>
        <w:rPr>
          <w:spacing w:val="-15"/>
        </w:rPr>
        <w:t xml:space="preserve"> </w:t>
      </w:r>
      <w:r>
        <w:rPr>
          <w:spacing w:val="-15"/>
          <w:lang w:val="ru-RU"/>
        </w:rPr>
        <w:t>бюджетное</w:t>
      </w:r>
      <w:r>
        <w:rPr>
          <w:spacing w:val="-12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rPr>
          <w:spacing w:val="-2"/>
        </w:rPr>
        <w:t>учреждение</w:t>
      </w:r>
    </w:p>
    <w:p w14:paraId="523A76A3">
      <w:pPr>
        <w:pStyle w:val="4"/>
        <w:spacing w:after="17" w:line="242" w:lineRule="auto"/>
        <w:ind w:right="2741"/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             </w:t>
      </w:r>
      <w:r>
        <w:t>«</w:t>
      </w:r>
      <w:r>
        <w:rPr>
          <w:lang w:val="ru-RU"/>
        </w:rPr>
        <w:t>Биляр</w:t>
      </w:r>
      <w:r>
        <w:rPr>
          <w:rFonts w:hint="default"/>
          <w:lang w:val="ru-RU"/>
        </w:rPr>
        <w:t>-Озерская с</w:t>
      </w:r>
      <w:r>
        <w:t>редняя</w:t>
      </w:r>
      <w:r>
        <w:rPr>
          <w:rFonts w:hint="default"/>
          <w:lang w:val="ru-RU"/>
        </w:rPr>
        <w:t xml:space="preserve"> </w:t>
      </w:r>
      <w:r>
        <w:t>общеобразовательная</w:t>
      </w:r>
      <w:r>
        <w:rPr>
          <w:rFonts w:hint="default"/>
          <w:lang w:val="ru-RU"/>
        </w:rPr>
        <w:t xml:space="preserve"> </w:t>
      </w:r>
      <w:r>
        <w:t>школа</w:t>
      </w:r>
      <w:r>
        <w:rPr>
          <w:spacing w:val="-12"/>
        </w:rPr>
        <w:t xml:space="preserve"> </w:t>
      </w:r>
      <w:r>
        <w:rPr>
          <w:rFonts w:hint="default"/>
          <w:spacing w:val="-12"/>
          <w:lang w:val="ru-RU"/>
        </w:rPr>
        <w:t xml:space="preserve">              </w:t>
      </w:r>
      <w:r>
        <w:rPr>
          <w:spacing w:val="-12"/>
          <w:lang w:val="ru-RU"/>
        </w:rPr>
        <w:t>Нурлатского</w:t>
      </w:r>
      <w:r>
        <w:rPr>
          <w:rFonts w:hint="default"/>
          <w:spacing w:val="-12"/>
          <w:lang w:val="ru-RU"/>
        </w:rPr>
        <w:t xml:space="preserve"> муниципального района </w:t>
      </w:r>
      <w:r>
        <w:t xml:space="preserve"> Республики Татарстан</w:t>
      </w:r>
      <w:r>
        <w:rPr>
          <w:rFonts w:hint="default"/>
          <w:lang w:val="ru-RU"/>
        </w:rPr>
        <w:t>»</w:t>
      </w:r>
    </w:p>
    <w:p w14:paraId="32405951">
      <w:pPr>
        <w:spacing w:line="20" w:lineRule="exact"/>
        <w:ind w:left="-30" w:right="0" w:firstLine="0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6978650" cy="6350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8650" cy="6350"/>
                          <a:chOff x="0" y="0"/>
                          <a:chExt cx="6978650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9786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8650" h="6350">
                                <a:moveTo>
                                  <a:pt x="69783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978396" y="6096"/>
                                </a:lnTo>
                                <a:lnTo>
                                  <a:pt x="6978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o:spt="203" style="height:0.5pt;width:549.5pt;" coordsize="6978650,6350" o:gfxdata="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G8lFibTAAAABAEAAA8AAAAAAAAAAQAgAAAAIgAAAGRycy9kb3ducmV2LnhtbFBLAQIUABQAAAAI&#10;AIdO4kB3x1xGZAIAAAYGAAAOAAAAAAAAAAEAIAAAACIBAABkcnMvZTJvRG9jLnhtbFBLBQYAAAAA&#10;BgAGAFkBAAD4BQAAAAA=&#10;">
                <o:lock v:ext="edit" aspectratio="f"/>
                <v:shape id="Graphic 2" o:spid="_x0000_s1026" o:spt="100" style="position:absolute;left:0;top:0;height:6350;width:6978650;" fillcolor="#000000" filled="t" stroked="f" coordsize="6978650,6350" o:gfxdata="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jlkj7sAAADa&#10;AAAADwAAAAAAAAABACAAAAAiAAAAZHJzL2Rvd25yZXYueG1sUEsBAhQAFAAAAAgAh07iQDMvBZ47&#10;AAAAOQAAABAAAAAAAAAAAQAgAAAACgEAAGRycy9zaGFwZXhtbC54bWxQSwUGAAAAAAYABgBbAQAA&#10;tAMAAAAA&#10;" path="m6978396,0l0,0,0,6096,6978396,6096,697839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34413674">
      <w:pPr>
        <w:spacing w:before="188" w:line="240" w:lineRule="auto"/>
        <w:rPr>
          <w:b/>
          <w:sz w:val="22"/>
        </w:rPr>
      </w:pPr>
    </w:p>
    <w:p w14:paraId="1AC6FC28">
      <w:pPr>
        <w:spacing w:before="1"/>
        <w:ind w:left="0" w:right="137" w:firstLine="0"/>
        <w:jc w:val="right"/>
        <w:rPr>
          <w:sz w:val="22"/>
        </w:rPr>
      </w:pPr>
      <w:r>
        <w:rPr>
          <w:sz w:val="22"/>
        </w:rPr>
        <w:t>Приложение</w:t>
      </w:r>
      <w:r>
        <w:rPr>
          <w:spacing w:val="-6"/>
          <w:sz w:val="22"/>
        </w:rPr>
        <w:t xml:space="preserve"> </w:t>
      </w:r>
      <w:r>
        <w:rPr>
          <w:sz w:val="22"/>
        </w:rPr>
        <w:t>к</w:t>
      </w:r>
      <w:r>
        <w:rPr>
          <w:spacing w:val="-3"/>
          <w:sz w:val="22"/>
        </w:rPr>
        <w:t xml:space="preserve"> </w:t>
      </w:r>
      <w:r>
        <w:rPr>
          <w:sz w:val="22"/>
        </w:rPr>
        <w:t>рабочей</w:t>
      </w:r>
      <w:r>
        <w:rPr>
          <w:spacing w:val="-4"/>
          <w:sz w:val="22"/>
        </w:rPr>
        <w:t xml:space="preserve"> </w:t>
      </w:r>
      <w:r>
        <w:rPr>
          <w:sz w:val="22"/>
        </w:rPr>
        <w:t>программе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воспитания</w:t>
      </w:r>
    </w:p>
    <w:p w14:paraId="72FF1B0E">
      <w:pPr>
        <w:spacing w:before="20" w:line="259" w:lineRule="auto"/>
        <w:ind w:left="8471" w:right="136" w:hanging="471"/>
        <w:jc w:val="right"/>
        <w:rPr>
          <w:sz w:val="22"/>
        </w:rPr>
      </w:pPr>
      <w:r>
        <w:rPr>
          <w:sz w:val="22"/>
        </w:rPr>
        <w:t>основного</w:t>
      </w:r>
      <w:r>
        <w:rPr>
          <w:spacing w:val="-14"/>
          <w:sz w:val="22"/>
        </w:rPr>
        <w:t xml:space="preserve"> </w:t>
      </w:r>
      <w:r>
        <w:rPr>
          <w:sz w:val="22"/>
        </w:rPr>
        <w:t>общего</w:t>
      </w:r>
      <w:r>
        <w:rPr>
          <w:spacing w:val="-14"/>
          <w:sz w:val="22"/>
        </w:rPr>
        <w:t xml:space="preserve"> </w:t>
      </w:r>
      <w:r>
        <w:rPr>
          <w:sz w:val="22"/>
        </w:rPr>
        <w:t>образования на</w:t>
      </w:r>
      <w:r>
        <w:rPr>
          <w:spacing w:val="-4"/>
          <w:sz w:val="22"/>
        </w:rPr>
        <w:t xml:space="preserve"> </w:t>
      </w:r>
      <w:r>
        <w:rPr>
          <w:sz w:val="22"/>
        </w:rPr>
        <w:t>2025-2026</w:t>
      </w:r>
      <w:r>
        <w:rPr>
          <w:spacing w:val="-3"/>
          <w:sz w:val="22"/>
        </w:rPr>
        <w:t xml:space="preserve"> </w:t>
      </w:r>
      <w:r>
        <w:rPr>
          <w:sz w:val="22"/>
        </w:rPr>
        <w:t>учебный</w:t>
      </w:r>
      <w:r>
        <w:rPr>
          <w:spacing w:val="-3"/>
          <w:sz w:val="22"/>
        </w:rPr>
        <w:t xml:space="preserve"> </w:t>
      </w:r>
      <w:r>
        <w:rPr>
          <w:spacing w:val="-5"/>
          <w:sz w:val="22"/>
        </w:rPr>
        <w:t>год</w:t>
      </w:r>
    </w:p>
    <w:p w14:paraId="667D6BA2">
      <w:pPr>
        <w:spacing w:before="0" w:line="240" w:lineRule="auto"/>
        <w:rPr>
          <w:sz w:val="22"/>
        </w:rPr>
      </w:pPr>
    </w:p>
    <w:p w14:paraId="723E52CB">
      <w:pPr>
        <w:spacing w:before="0" w:line="240" w:lineRule="auto"/>
        <w:rPr>
          <w:sz w:val="22"/>
        </w:rPr>
      </w:pPr>
    </w:p>
    <w:p w14:paraId="004D7958">
      <w:pPr>
        <w:spacing w:before="0" w:line="240" w:lineRule="auto"/>
        <w:rPr>
          <w:sz w:val="22"/>
        </w:rPr>
      </w:pPr>
    </w:p>
    <w:p w14:paraId="047E2B9A">
      <w:pPr>
        <w:spacing w:before="0" w:line="240" w:lineRule="auto"/>
        <w:rPr>
          <w:sz w:val="22"/>
        </w:rPr>
      </w:pPr>
    </w:p>
    <w:p w14:paraId="4EADFF10">
      <w:pPr>
        <w:spacing w:before="245" w:line="240" w:lineRule="auto"/>
        <w:rPr>
          <w:sz w:val="22"/>
        </w:rPr>
      </w:pPr>
    </w:p>
    <w:p w14:paraId="7E552109">
      <w:pPr>
        <w:pStyle w:val="4"/>
        <w:ind w:left="12" w:right="148"/>
        <w:jc w:val="center"/>
      </w:pPr>
      <w:r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rPr>
          <w:spacing w:val="-2"/>
        </w:rPr>
        <w:t>ШКОЛЫ</w:t>
      </w:r>
    </w:p>
    <w:p w14:paraId="645AA35C">
      <w:pPr>
        <w:pStyle w:val="4"/>
        <w:spacing w:before="185"/>
        <w:ind w:left="8" w:right="148"/>
        <w:jc w:val="center"/>
      </w:pPr>
      <w:r>
        <w:t>на</w:t>
      </w:r>
      <w:r>
        <w:rPr>
          <w:spacing w:val="-5"/>
        </w:rPr>
        <w:t xml:space="preserve"> </w:t>
      </w:r>
      <w:r>
        <w:t>2025-2026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14:paraId="1C2F39AF">
      <w:pPr>
        <w:spacing w:before="189"/>
        <w:ind w:left="12" w:right="148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Уров</w:t>
      </w:r>
      <w:r>
        <w:rPr>
          <w:b/>
          <w:i/>
          <w:sz w:val="28"/>
          <w:lang w:val="ru-RU"/>
        </w:rPr>
        <w:t>ни</w:t>
      </w:r>
      <w:bookmarkStart w:id="0" w:name="_GoBack"/>
      <w:bookmarkEnd w:id="0"/>
      <w:r>
        <w:rPr>
          <w:rFonts w:hint="default"/>
          <w:b/>
          <w:i/>
          <w:sz w:val="28"/>
          <w:lang w:val="ru-RU"/>
        </w:rPr>
        <w:t xml:space="preserve"> НОО, ООО, СОО</w:t>
      </w:r>
      <w:r>
        <w:rPr>
          <w:b/>
          <w:i/>
          <w:spacing w:val="-7"/>
          <w:sz w:val="28"/>
        </w:rPr>
        <w:t xml:space="preserve"> </w:t>
      </w:r>
    </w:p>
    <w:p w14:paraId="607B8CE9">
      <w:pPr>
        <w:spacing w:before="0" w:line="240" w:lineRule="auto"/>
        <w:rPr>
          <w:b/>
          <w:i/>
          <w:sz w:val="28"/>
        </w:rPr>
      </w:pPr>
    </w:p>
    <w:p w14:paraId="60C1AE35">
      <w:pPr>
        <w:spacing w:before="0" w:line="240" w:lineRule="auto"/>
        <w:rPr>
          <w:b/>
          <w:i/>
          <w:sz w:val="28"/>
        </w:rPr>
      </w:pPr>
    </w:p>
    <w:p w14:paraId="164052AB">
      <w:pPr>
        <w:spacing w:before="0" w:line="240" w:lineRule="auto"/>
        <w:rPr>
          <w:b/>
          <w:i/>
          <w:sz w:val="28"/>
        </w:rPr>
      </w:pPr>
    </w:p>
    <w:p w14:paraId="42C3C123">
      <w:pPr>
        <w:spacing w:before="0" w:line="240" w:lineRule="auto"/>
        <w:rPr>
          <w:b/>
          <w:i/>
          <w:sz w:val="28"/>
        </w:rPr>
      </w:pPr>
    </w:p>
    <w:p w14:paraId="7DC6025F">
      <w:pPr>
        <w:spacing w:before="0" w:line="240" w:lineRule="auto"/>
        <w:rPr>
          <w:b/>
          <w:i/>
          <w:sz w:val="28"/>
        </w:rPr>
      </w:pPr>
    </w:p>
    <w:p w14:paraId="731B01F6">
      <w:pPr>
        <w:spacing w:before="0" w:line="240" w:lineRule="auto"/>
        <w:rPr>
          <w:b/>
          <w:i/>
          <w:sz w:val="28"/>
        </w:rPr>
      </w:pPr>
    </w:p>
    <w:p w14:paraId="0EC9835C">
      <w:pPr>
        <w:spacing w:before="0" w:line="240" w:lineRule="auto"/>
        <w:rPr>
          <w:b/>
          <w:i/>
          <w:sz w:val="28"/>
        </w:rPr>
      </w:pPr>
    </w:p>
    <w:p w14:paraId="02E7644C">
      <w:pPr>
        <w:spacing w:before="0" w:line="240" w:lineRule="auto"/>
        <w:rPr>
          <w:b/>
          <w:i/>
          <w:sz w:val="28"/>
        </w:rPr>
      </w:pPr>
    </w:p>
    <w:p w14:paraId="63CA9D8C">
      <w:pPr>
        <w:spacing w:before="0" w:line="240" w:lineRule="auto"/>
        <w:rPr>
          <w:b/>
          <w:i/>
          <w:sz w:val="28"/>
        </w:rPr>
      </w:pPr>
    </w:p>
    <w:p w14:paraId="29FA17CE">
      <w:pPr>
        <w:spacing w:before="0" w:line="240" w:lineRule="auto"/>
        <w:rPr>
          <w:b/>
          <w:i/>
          <w:sz w:val="28"/>
        </w:rPr>
      </w:pPr>
    </w:p>
    <w:p w14:paraId="7967B6E0">
      <w:pPr>
        <w:spacing w:before="0" w:line="240" w:lineRule="auto"/>
        <w:rPr>
          <w:b/>
          <w:i/>
          <w:sz w:val="28"/>
        </w:rPr>
      </w:pPr>
    </w:p>
    <w:p w14:paraId="2AFF8CE7">
      <w:pPr>
        <w:spacing w:before="0" w:line="240" w:lineRule="auto"/>
        <w:rPr>
          <w:b/>
          <w:i/>
          <w:sz w:val="28"/>
        </w:rPr>
      </w:pPr>
    </w:p>
    <w:p w14:paraId="08719FE5">
      <w:pPr>
        <w:spacing w:before="0" w:line="240" w:lineRule="auto"/>
        <w:rPr>
          <w:b/>
          <w:i/>
          <w:sz w:val="28"/>
        </w:rPr>
      </w:pPr>
    </w:p>
    <w:p w14:paraId="20FCC0FE">
      <w:pPr>
        <w:spacing w:before="0" w:line="240" w:lineRule="auto"/>
        <w:rPr>
          <w:b/>
          <w:i/>
          <w:sz w:val="28"/>
        </w:rPr>
      </w:pPr>
    </w:p>
    <w:p w14:paraId="121A5D2C">
      <w:pPr>
        <w:spacing w:before="0" w:line="240" w:lineRule="auto"/>
        <w:rPr>
          <w:b/>
          <w:i/>
          <w:sz w:val="28"/>
        </w:rPr>
      </w:pPr>
    </w:p>
    <w:p w14:paraId="431454D2">
      <w:pPr>
        <w:spacing w:before="0" w:line="240" w:lineRule="auto"/>
        <w:rPr>
          <w:b/>
          <w:i/>
          <w:sz w:val="28"/>
        </w:rPr>
      </w:pPr>
    </w:p>
    <w:p w14:paraId="50C2BF20">
      <w:pPr>
        <w:spacing w:before="0" w:line="240" w:lineRule="auto"/>
        <w:rPr>
          <w:b/>
          <w:i/>
          <w:sz w:val="28"/>
        </w:rPr>
      </w:pPr>
    </w:p>
    <w:p w14:paraId="685D5A99">
      <w:pPr>
        <w:spacing w:before="0" w:line="240" w:lineRule="auto"/>
        <w:rPr>
          <w:b/>
          <w:i/>
          <w:sz w:val="28"/>
        </w:rPr>
      </w:pPr>
    </w:p>
    <w:p w14:paraId="656942EF">
      <w:pPr>
        <w:spacing w:before="0" w:line="240" w:lineRule="auto"/>
        <w:rPr>
          <w:b/>
          <w:i/>
          <w:sz w:val="28"/>
        </w:rPr>
      </w:pPr>
    </w:p>
    <w:p w14:paraId="49F0E866">
      <w:pPr>
        <w:spacing w:before="0" w:line="240" w:lineRule="auto"/>
        <w:rPr>
          <w:b/>
          <w:i/>
          <w:sz w:val="28"/>
        </w:rPr>
      </w:pPr>
    </w:p>
    <w:p w14:paraId="7A1847C9">
      <w:pPr>
        <w:spacing w:before="0" w:line="240" w:lineRule="auto"/>
        <w:rPr>
          <w:b/>
          <w:i/>
          <w:sz w:val="28"/>
        </w:rPr>
      </w:pPr>
    </w:p>
    <w:p w14:paraId="30B9907C">
      <w:pPr>
        <w:spacing w:before="0" w:line="240" w:lineRule="auto"/>
        <w:rPr>
          <w:b/>
          <w:i/>
          <w:sz w:val="28"/>
        </w:rPr>
      </w:pPr>
    </w:p>
    <w:p w14:paraId="48439FD5">
      <w:pPr>
        <w:spacing w:before="0" w:line="240" w:lineRule="auto"/>
        <w:rPr>
          <w:b/>
          <w:i/>
          <w:sz w:val="28"/>
        </w:rPr>
      </w:pPr>
    </w:p>
    <w:p w14:paraId="6FA5FD2E">
      <w:pPr>
        <w:spacing w:before="0" w:line="240" w:lineRule="auto"/>
        <w:rPr>
          <w:b/>
          <w:i/>
          <w:sz w:val="28"/>
        </w:rPr>
      </w:pPr>
    </w:p>
    <w:p w14:paraId="5F1EEEB5">
      <w:pPr>
        <w:pStyle w:val="4"/>
        <w:ind w:right="4749"/>
        <w:jc w:val="center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 xml:space="preserve">                                                             с. Биляр-Озеро</w:t>
      </w:r>
    </w:p>
    <w:p w14:paraId="3CBEED50">
      <w:pPr>
        <w:pStyle w:val="4"/>
        <w:ind w:right="4749"/>
        <w:jc w:val="center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                                                           </w:t>
      </w:r>
      <w:r>
        <w:rPr>
          <w:sz w:val="24"/>
          <w:szCs w:val="24"/>
        </w:rPr>
        <w:t>2025 год</w:t>
      </w:r>
    </w:p>
    <w:p w14:paraId="18FF8415">
      <w:pPr>
        <w:pStyle w:val="4"/>
        <w:spacing w:after="0"/>
        <w:jc w:val="center"/>
        <w:sectPr>
          <w:type w:val="continuous"/>
          <w:pgSz w:w="11930" w:h="16860"/>
          <w:pgMar w:top="960" w:right="0" w:bottom="280" w:left="850" w:header="720" w:footer="720" w:gutter="0"/>
          <w:cols w:space="720" w:num="1"/>
        </w:sectPr>
      </w:pPr>
    </w:p>
    <w:p w14:paraId="13CC0EF3">
      <w:pPr>
        <w:spacing w:before="60"/>
        <w:ind w:left="0" w:right="683" w:firstLine="0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0EF532AC">
      <w:pPr>
        <w:spacing w:before="82" w:line="240" w:lineRule="auto"/>
        <w:rPr>
          <w:sz w:val="24"/>
        </w:rPr>
      </w:pPr>
    </w:p>
    <w:p w14:paraId="04814882">
      <w:pPr>
        <w:spacing w:before="0"/>
        <w:ind w:left="3603" w:right="0" w:firstLine="0"/>
        <w:jc w:val="left"/>
        <w:rPr>
          <w:sz w:val="24"/>
        </w:rPr>
      </w:pPr>
      <w:r>
        <w:rPr>
          <w:spacing w:val="-2"/>
          <w:sz w:val="24"/>
        </w:rPr>
        <w:t>ПЛАН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ВОСПИТАТЕЛЬНОЙ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НОО</w:t>
      </w:r>
    </w:p>
    <w:p w14:paraId="66BC4EDB">
      <w:pPr>
        <w:spacing w:before="150" w:after="1" w:line="240" w:lineRule="auto"/>
        <w:rPr>
          <w:sz w:val="20"/>
        </w:rPr>
      </w:pPr>
    </w:p>
    <w:tbl>
      <w:tblPr>
        <w:tblStyle w:val="3"/>
        <w:tblW w:w="0" w:type="auto"/>
        <w:tblInd w:w="4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8"/>
        <w:gridCol w:w="313"/>
        <w:gridCol w:w="1424"/>
        <w:gridCol w:w="1953"/>
        <w:gridCol w:w="292"/>
        <w:gridCol w:w="2414"/>
      </w:tblGrid>
      <w:tr w14:paraId="3265B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364" w:type="dxa"/>
            <w:gridSpan w:val="6"/>
          </w:tcPr>
          <w:p w14:paraId="52FA803A">
            <w:pPr>
              <w:pStyle w:val="7"/>
              <w:spacing w:line="232" w:lineRule="exact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Ключевые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общешкольные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дела</w:t>
            </w:r>
          </w:p>
        </w:tc>
      </w:tr>
      <w:tr w14:paraId="04D08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3968" w:type="dxa"/>
          </w:tcPr>
          <w:p w14:paraId="41CEF1E6">
            <w:pPr>
              <w:pStyle w:val="7"/>
              <w:spacing w:line="247" w:lineRule="exac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7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737" w:type="dxa"/>
            <w:gridSpan w:val="2"/>
          </w:tcPr>
          <w:p w14:paraId="52CD71A9">
            <w:pPr>
              <w:pStyle w:val="7"/>
              <w:spacing w:line="247" w:lineRule="exact"/>
              <w:ind w:left="52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1953" w:type="dxa"/>
          </w:tcPr>
          <w:p w14:paraId="2D8FBE46">
            <w:pPr>
              <w:pStyle w:val="7"/>
              <w:spacing w:before="8" w:line="223" w:lineRule="auto"/>
              <w:ind w:left="386" w:hanging="12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и</w:t>
            </w:r>
            <w:r>
              <w:rPr>
                <w:b/>
                <w:i/>
                <w:spacing w:val="-15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 проведения</w:t>
            </w:r>
          </w:p>
        </w:tc>
        <w:tc>
          <w:tcPr>
            <w:tcW w:w="2706" w:type="dxa"/>
            <w:gridSpan w:val="2"/>
          </w:tcPr>
          <w:p w14:paraId="65C43AC1">
            <w:pPr>
              <w:pStyle w:val="7"/>
              <w:spacing w:line="247" w:lineRule="exact"/>
              <w:ind w:left="385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Ответственные</w:t>
            </w:r>
          </w:p>
        </w:tc>
      </w:tr>
      <w:tr w14:paraId="0DEF1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3968" w:type="dxa"/>
          </w:tcPr>
          <w:p w14:paraId="52D7DA18">
            <w:pPr>
              <w:pStyle w:val="7"/>
              <w:rPr>
                <w:sz w:val="22"/>
              </w:rPr>
            </w:pPr>
            <w:r>
              <w:rPr>
                <w:spacing w:val="-2"/>
                <w:sz w:val="22"/>
              </w:rPr>
              <w:t>Линейка,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посвященная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Дню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Знаний</w:t>
            </w:r>
          </w:p>
        </w:tc>
        <w:tc>
          <w:tcPr>
            <w:tcW w:w="1737" w:type="dxa"/>
            <w:gridSpan w:val="2"/>
          </w:tcPr>
          <w:p w14:paraId="0A30D6FE">
            <w:pPr>
              <w:pStyle w:val="7"/>
              <w:ind w:left="34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953" w:type="dxa"/>
          </w:tcPr>
          <w:p w14:paraId="66C34507">
            <w:pPr>
              <w:pStyle w:val="7"/>
              <w:ind w:left="1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01.09.</w:t>
            </w:r>
          </w:p>
        </w:tc>
        <w:tc>
          <w:tcPr>
            <w:tcW w:w="2706" w:type="dxa"/>
            <w:gridSpan w:val="2"/>
          </w:tcPr>
          <w:p w14:paraId="574C2BAC">
            <w:pPr>
              <w:pStyle w:val="7"/>
              <w:spacing w:line="218" w:lineRule="exact"/>
              <w:ind w:left="119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18217672">
            <w:pPr>
              <w:pStyle w:val="7"/>
              <w:spacing w:before="7" w:line="218" w:lineRule="auto"/>
              <w:ind w:left="11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5971B7E4">
            <w:pPr>
              <w:pStyle w:val="7"/>
              <w:spacing w:line="224" w:lineRule="exact"/>
              <w:ind w:left="119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42F6DCFC">
            <w:pPr>
              <w:pStyle w:val="7"/>
              <w:spacing w:line="242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5F2A5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3968" w:type="dxa"/>
          </w:tcPr>
          <w:p w14:paraId="548AB7F3">
            <w:pPr>
              <w:pStyle w:val="7"/>
              <w:spacing w:line="247" w:lineRule="exact"/>
              <w:ind w:left="64"/>
              <w:rPr>
                <w:sz w:val="22"/>
              </w:rPr>
            </w:pPr>
            <w:r>
              <w:rPr>
                <w:sz w:val="22"/>
              </w:rPr>
              <w:t>Выставка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«Осеннее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настроение»</w:t>
            </w:r>
          </w:p>
        </w:tc>
        <w:tc>
          <w:tcPr>
            <w:tcW w:w="1737" w:type="dxa"/>
            <w:gridSpan w:val="2"/>
          </w:tcPr>
          <w:p w14:paraId="1BA81E84">
            <w:pPr>
              <w:pStyle w:val="7"/>
              <w:spacing w:line="247" w:lineRule="exact"/>
              <w:ind w:left="34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953" w:type="dxa"/>
          </w:tcPr>
          <w:p w14:paraId="187BE253">
            <w:pPr>
              <w:pStyle w:val="7"/>
              <w:spacing w:line="247" w:lineRule="exact"/>
              <w:ind w:left="518"/>
              <w:rPr>
                <w:sz w:val="22"/>
              </w:rPr>
            </w:pPr>
            <w:r>
              <w:rPr>
                <w:sz w:val="22"/>
              </w:rPr>
              <w:t>13.09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25.09</w:t>
            </w:r>
          </w:p>
        </w:tc>
        <w:tc>
          <w:tcPr>
            <w:tcW w:w="2706" w:type="dxa"/>
            <w:gridSpan w:val="2"/>
          </w:tcPr>
          <w:p w14:paraId="4B2DF82A">
            <w:pPr>
              <w:pStyle w:val="7"/>
              <w:spacing w:line="218" w:lineRule="auto"/>
              <w:ind w:left="11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0D49D830">
            <w:pPr>
              <w:pStyle w:val="7"/>
              <w:spacing w:line="234" w:lineRule="exact"/>
              <w:ind w:left="119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10E12EC6">
            <w:pPr>
              <w:pStyle w:val="7"/>
              <w:spacing w:line="234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0C72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3968" w:type="dxa"/>
          </w:tcPr>
          <w:p w14:paraId="5F452A01">
            <w:pPr>
              <w:pStyle w:val="7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Учителя</w:t>
            </w:r>
          </w:p>
        </w:tc>
        <w:tc>
          <w:tcPr>
            <w:tcW w:w="1737" w:type="dxa"/>
            <w:gridSpan w:val="2"/>
          </w:tcPr>
          <w:p w14:paraId="6F54FE90">
            <w:pPr>
              <w:pStyle w:val="7"/>
              <w:ind w:left="34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953" w:type="dxa"/>
          </w:tcPr>
          <w:p w14:paraId="62C7A1CE">
            <w:pPr>
              <w:pStyle w:val="7"/>
              <w:ind w:left="1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05.10.</w:t>
            </w:r>
          </w:p>
        </w:tc>
        <w:tc>
          <w:tcPr>
            <w:tcW w:w="2706" w:type="dxa"/>
            <w:gridSpan w:val="2"/>
          </w:tcPr>
          <w:p w14:paraId="3F076210">
            <w:pPr>
              <w:pStyle w:val="7"/>
              <w:spacing w:line="218" w:lineRule="auto"/>
              <w:ind w:left="11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61AAFC1A">
            <w:pPr>
              <w:pStyle w:val="7"/>
              <w:spacing w:line="232" w:lineRule="exact"/>
              <w:ind w:left="119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0D685257">
            <w:pPr>
              <w:pStyle w:val="7"/>
              <w:spacing w:line="233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1A58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3968" w:type="dxa"/>
          </w:tcPr>
          <w:p w14:paraId="49DBF9A7">
            <w:pPr>
              <w:pStyle w:val="7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Посвящение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первоклассники</w:t>
            </w:r>
          </w:p>
        </w:tc>
        <w:tc>
          <w:tcPr>
            <w:tcW w:w="1737" w:type="dxa"/>
            <w:gridSpan w:val="2"/>
          </w:tcPr>
          <w:p w14:paraId="67092B04">
            <w:pPr>
              <w:pStyle w:val="7"/>
              <w:spacing w:line="247" w:lineRule="exact"/>
              <w:ind w:left="3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953" w:type="dxa"/>
          </w:tcPr>
          <w:p w14:paraId="55327F9A">
            <w:pPr>
              <w:pStyle w:val="7"/>
              <w:spacing w:line="247" w:lineRule="exact"/>
              <w:ind w:left="1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27.10.</w:t>
            </w:r>
          </w:p>
        </w:tc>
        <w:tc>
          <w:tcPr>
            <w:tcW w:w="2706" w:type="dxa"/>
            <w:gridSpan w:val="2"/>
          </w:tcPr>
          <w:p w14:paraId="7FA696EA">
            <w:pPr>
              <w:pStyle w:val="7"/>
              <w:spacing w:line="216" w:lineRule="auto"/>
              <w:ind w:left="11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6A0715E0">
            <w:pPr>
              <w:pStyle w:val="7"/>
              <w:spacing w:line="229" w:lineRule="exact"/>
              <w:ind w:left="119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249C9CCC">
            <w:pPr>
              <w:pStyle w:val="7"/>
              <w:spacing w:line="229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D531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3968" w:type="dxa"/>
          </w:tcPr>
          <w:p w14:paraId="4C41BF51">
            <w:pPr>
              <w:pStyle w:val="7"/>
              <w:rPr>
                <w:sz w:val="22"/>
              </w:rPr>
            </w:pPr>
            <w:r>
              <w:rPr>
                <w:spacing w:val="-2"/>
                <w:sz w:val="22"/>
              </w:rPr>
              <w:t>Новогодние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утренники</w:t>
            </w:r>
          </w:p>
        </w:tc>
        <w:tc>
          <w:tcPr>
            <w:tcW w:w="1737" w:type="dxa"/>
            <w:gridSpan w:val="2"/>
          </w:tcPr>
          <w:p w14:paraId="65675C5A">
            <w:pPr>
              <w:pStyle w:val="7"/>
              <w:ind w:left="34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953" w:type="dxa"/>
          </w:tcPr>
          <w:p w14:paraId="0469F675">
            <w:pPr>
              <w:pStyle w:val="7"/>
              <w:ind w:left="456"/>
              <w:rPr>
                <w:sz w:val="22"/>
              </w:rPr>
            </w:pPr>
            <w:r>
              <w:rPr>
                <w:spacing w:val="-5"/>
                <w:sz w:val="22"/>
              </w:rPr>
              <w:t>27.12-</w:t>
            </w:r>
            <w:r>
              <w:rPr>
                <w:spacing w:val="-2"/>
                <w:sz w:val="22"/>
              </w:rPr>
              <w:t>28.12</w:t>
            </w:r>
          </w:p>
        </w:tc>
        <w:tc>
          <w:tcPr>
            <w:tcW w:w="2706" w:type="dxa"/>
            <w:gridSpan w:val="2"/>
          </w:tcPr>
          <w:p w14:paraId="40711D22">
            <w:pPr>
              <w:pStyle w:val="7"/>
              <w:spacing w:line="218" w:lineRule="auto"/>
              <w:ind w:left="11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1EB9BDE9">
            <w:pPr>
              <w:pStyle w:val="7"/>
              <w:spacing w:line="223" w:lineRule="exact"/>
              <w:ind w:left="119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3AA25121">
            <w:pPr>
              <w:pStyle w:val="7"/>
              <w:spacing w:line="243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23039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3968" w:type="dxa"/>
          </w:tcPr>
          <w:p w14:paraId="7E7760BE">
            <w:pPr>
              <w:pStyle w:val="7"/>
              <w:spacing w:line="237" w:lineRule="exact"/>
              <w:rPr>
                <w:sz w:val="22"/>
              </w:rPr>
            </w:pPr>
            <w:r>
              <w:rPr>
                <w:sz w:val="22"/>
              </w:rPr>
              <w:t>«Вперед,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мальчишки!»</w:t>
            </w:r>
          </w:p>
        </w:tc>
        <w:tc>
          <w:tcPr>
            <w:tcW w:w="1737" w:type="dxa"/>
            <w:gridSpan w:val="2"/>
          </w:tcPr>
          <w:p w14:paraId="48A11BF3">
            <w:pPr>
              <w:pStyle w:val="7"/>
              <w:spacing w:line="237" w:lineRule="exact"/>
              <w:ind w:left="34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953" w:type="dxa"/>
          </w:tcPr>
          <w:p w14:paraId="6E2110D9">
            <w:pPr>
              <w:pStyle w:val="7"/>
              <w:spacing w:line="237" w:lineRule="exact"/>
              <w:ind w:left="1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21.02.</w:t>
            </w:r>
          </w:p>
        </w:tc>
        <w:tc>
          <w:tcPr>
            <w:tcW w:w="2706" w:type="dxa"/>
            <w:gridSpan w:val="2"/>
          </w:tcPr>
          <w:p w14:paraId="0C4B2A68">
            <w:pPr>
              <w:pStyle w:val="7"/>
              <w:spacing w:line="216" w:lineRule="auto"/>
              <w:ind w:left="11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13CD1F1D">
            <w:pPr>
              <w:pStyle w:val="7"/>
              <w:spacing w:line="225" w:lineRule="exact"/>
              <w:ind w:left="119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35C12C54">
            <w:pPr>
              <w:pStyle w:val="7"/>
              <w:spacing w:line="223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E5C9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3968" w:type="dxa"/>
          </w:tcPr>
          <w:p w14:paraId="5976C600">
            <w:pPr>
              <w:pStyle w:val="7"/>
              <w:rPr>
                <w:sz w:val="22"/>
              </w:rPr>
            </w:pPr>
            <w:r>
              <w:rPr>
                <w:spacing w:val="-2"/>
                <w:sz w:val="22"/>
              </w:rPr>
              <w:t>8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марта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–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Международный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женский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день</w:t>
            </w:r>
          </w:p>
        </w:tc>
        <w:tc>
          <w:tcPr>
            <w:tcW w:w="1737" w:type="dxa"/>
            <w:gridSpan w:val="2"/>
          </w:tcPr>
          <w:p w14:paraId="24D7040A">
            <w:pPr>
              <w:pStyle w:val="7"/>
              <w:ind w:left="34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953" w:type="dxa"/>
          </w:tcPr>
          <w:p w14:paraId="48EF4BA0">
            <w:pPr>
              <w:pStyle w:val="7"/>
              <w:ind w:left="564"/>
              <w:rPr>
                <w:sz w:val="22"/>
              </w:rPr>
            </w:pPr>
            <w:r>
              <w:rPr>
                <w:spacing w:val="-5"/>
                <w:sz w:val="22"/>
              </w:rPr>
              <w:t>05-</w:t>
            </w:r>
            <w:r>
              <w:rPr>
                <w:spacing w:val="-2"/>
                <w:sz w:val="22"/>
              </w:rPr>
              <w:t>07.03.</w:t>
            </w:r>
          </w:p>
        </w:tc>
        <w:tc>
          <w:tcPr>
            <w:tcW w:w="2706" w:type="dxa"/>
            <w:gridSpan w:val="2"/>
          </w:tcPr>
          <w:p w14:paraId="43851623">
            <w:pPr>
              <w:pStyle w:val="7"/>
              <w:spacing w:line="218" w:lineRule="auto"/>
              <w:ind w:left="11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3F5FFBD3">
            <w:pPr>
              <w:pStyle w:val="7"/>
              <w:spacing w:line="225" w:lineRule="exact"/>
              <w:ind w:left="119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728406EE">
            <w:pPr>
              <w:pStyle w:val="7"/>
              <w:spacing w:line="243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9D29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3968" w:type="dxa"/>
          </w:tcPr>
          <w:p w14:paraId="083D9CCF">
            <w:pPr>
              <w:pStyle w:val="7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Победы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(по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положению)</w:t>
            </w:r>
          </w:p>
        </w:tc>
        <w:tc>
          <w:tcPr>
            <w:tcW w:w="1737" w:type="dxa"/>
            <w:gridSpan w:val="2"/>
          </w:tcPr>
          <w:p w14:paraId="309438B3">
            <w:pPr>
              <w:pStyle w:val="7"/>
              <w:spacing w:line="247" w:lineRule="exact"/>
              <w:ind w:left="34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953" w:type="dxa"/>
          </w:tcPr>
          <w:p w14:paraId="4F964E52">
            <w:pPr>
              <w:pStyle w:val="7"/>
              <w:spacing w:line="247" w:lineRule="exact"/>
              <w:ind w:left="1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09.05.</w:t>
            </w:r>
          </w:p>
        </w:tc>
        <w:tc>
          <w:tcPr>
            <w:tcW w:w="2706" w:type="dxa"/>
            <w:gridSpan w:val="2"/>
          </w:tcPr>
          <w:p w14:paraId="4751FD4C">
            <w:pPr>
              <w:pStyle w:val="7"/>
              <w:spacing w:line="216" w:lineRule="auto"/>
              <w:ind w:left="11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057C3C22">
            <w:pPr>
              <w:pStyle w:val="7"/>
              <w:spacing w:line="230" w:lineRule="exact"/>
              <w:ind w:left="119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1BE6E065">
            <w:pPr>
              <w:pStyle w:val="7"/>
              <w:spacing w:line="226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59B63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3968" w:type="dxa"/>
          </w:tcPr>
          <w:p w14:paraId="37167E97">
            <w:pPr>
              <w:pStyle w:val="7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Прощай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начальная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школа</w:t>
            </w:r>
          </w:p>
        </w:tc>
        <w:tc>
          <w:tcPr>
            <w:tcW w:w="1737" w:type="dxa"/>
            <w:gridSpan w:val="2"/>
          </w:tcPr>
          <w:p w14:paraId="2D917B0E">
            <w:pPr>
              <w:pStyle w:val="7"/>
              <w:spacing w:line="230" w:lineRule="exact"/>
              <w:ind w:left="3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953" w:type="dxa"/>
          </w:tcPr>
          <w:p w14:paraId="50BD702A">
            <w:pPr>
              <w:pStyle w:val="7"/>
              <w:spacing w:line="230" w:lineRule="exact"/>
              <w:ind w:left="1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25.05.</w:t>
            </w:r>
          </w:p>
        </w:tc>
        <w:tc>
          <w:tcPr>
            <w:tcW w:w="2706" w:type="dxa"/>
            <w:gridSpan w:val="2"/>
          </w:tcPr>
          <w:p w14:paraId="774238F8">
            <w:pPr>
              <w:pStyle w:val="7"/>
              <w:spacing w:line="218" w:lineRule="auto"/>
              <w:ind w:left="11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3FF2AE92">
            <w:pPr>
              <w:pStyle w:val="7"/>
              <w:spacing w:line="224" w:lineRule="exact"/>
              <w:ind w:left="119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00FB4B9B">
            <w:pPr>
              <w:pStyle w:val="7"/>
              <w:spacing w:line="242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AD56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364" w:type="dxa"/>
            <w:gridSpan w:val="6"/>
          </w:tcPr>
          <w:p w14:paraId="5479880A">
            <w:pPr>
              <w:pStyle w:val="7"/>
              <w:spacing w:line="232" w:lineRule="exact"/>
              <w:ind w:left="29" w:right="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Курсы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внеурочной</w:t>
            </w:r>
            <w:r>
              <w:rPr>
                <w:b/>
                <w:spacing w:val="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деятельности,</w:t>
            </w:r>
            <w:r>
              <w:rPr>
                <w:b/>
                <w:spacing w:val="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дополнительное</w:t>
            </w:r>
            <w:r>
              <w:rPr>
                <w:b/>
                <w:spacing w:val="8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образование</w:t>
            </w:r>
          </w:p>
        </w:tc>
      </w:tr>
      <w:tr w14:paraId="785CB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4281" w:type="dxa"/>
            <w:gridSpan w:val="2"/>
          </w:tcPr>
          <w:p w14:paraId="40CFD77F">
            <w:pPr>
              <w:pStyle w:val="7"/>
              <w:spacing w:line="232" w:lineRule="exact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Название</w:t>
            </w:r>
            <w:r>
              <w:rPr>
                <w:b/>
                <w:i/>
                <w:spacing w:val="-1"/>
                <w:sz w:val="22"/>
              </w:rPr>
              <w:t xml:space="preserve"> </w:t>
            </w:r>
            <w:r>
              <w:rPr>
                <w:b/>
                <w:i/>
                <w:spacing w:val="-4"/>
                <w:sz w:val="22"/>
              </w:rPr>
              <w:t>курса</w:t>
            </w:r>
          </w:p>
        </w:tc>
        <w:tc>
          <w:tcPr>
            <w:tcW w:w="1424" w:type="dxa"/>
          </w:tcPr>
          <w:p w14:paraId="2744B86A">
            <w:pPr>
              <w:pStyle w:val="7"/>
              <w:spacing w:line="232" w:lineRule="exact"/>
              <w:ind w:left="33" w:right="2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245" w:type="dxa"/>
            <w:gridSpan w:val="2"/>
          </w:tcPr>
          <w:p w14:paraId="39534EDA">
            <w:pPr>
              <w:pStyle w:val="7"/>
              <w:spacing w:line="232" w:lineRule="exact"/>
              <w:ind w:left="502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Организация</w:t>
            </w:r>
          </w:p>
        </w:tc>
        <w:tc>
          <w:tcPr>
            <w:tcW w:w="2414" w:type="dxa"/>
          </w:tcPr>
          <w:p w14:paraId="49DCD482">
            <w:pPr>
              <w:pStyle w:val="7"/>
              <w:spacing w:line="232" w:lineRule="exact"/>
              <w:ind w:left="516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Руководитель</w:t>
            </w:r>
          </w:p>
        </w:tc>
      </w:tr>
      <w:tr w14:paraId="23472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4281" w:type="dxa"/>
            <w:gridSpan w:val="2"/>
          </w:tcPr>
          <w:p w14:paraId="6942E924">
            <w:pPr>
              <w:pStyle w:val="7"/>
              <w:spacing w:line="235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«Орлята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России»</w:t>
            </w:r>
          </w:p>
        </w:tc>
        <w:tc>
          <w:tcPr>
            <w:tcW w:w="1424" w:type="dxa"/>
          </w:tcPr>
          <w:p w14:paraId="2F16CFEF">
            <w:pPr>
              <w:pStyle w:val="7"/>
              <w:spacing w:line="235" w:lineRule="exact"/>
              <w:ind w:left="3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45" w:type="dxa"/>
            <w:gridSpan w:val="2"/>
          </w:tcPr>
          <w:p w14:paraId="29A07D14">
            <w:pPr>
              <w:pStyle w:val="7"/>
              <w:spacing w:line="236" w:lineRule="exact"/>
              <w:ind w:left="29" w:right="25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pacing w:val="-4"/>
                <w:sz w:val="22"/>
                <w:lang w:val="ru-RU"/>
              </w:rPr>
              <w:t>МБОУ</w:t>
            </w:r>
            <w:r>
              <w:rPr>
                <w:rFonts w:hint="default"/>
                <w:spacing w:val="-4"/>
                <w:sz w:val="22"/>
                <w:lang w:val="ru-RU"/>
              </w:rPr>
              <w:t xml:space="preserve"> «Биляр-Озерская СОШ»</w:t>
            </w:r>
          </w:p>
        </w:tc>
        <w:tc>
          <w:tcPr>
            <w:tcW w:w="2414" w:type="dxa"/>
          </w:tcPr>
          <w:p w14:paraId="26739B26">
            <w:pPr>
              <w:pStyle w:val="7"/>
              <w:spacing w:line="223" w:lineRule="auto"/>
              <w:ind w:left="112" w:right="1047" w:firstLine="2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Классные </w:t>
            </w:r>
            <w:r>
              <w:rPr>
                <w:spacing w:val="-4"/>
                <w:sz w:val="22"/>
              </w:rPr>
              <w:t>рук.</w:t>
            </w:r>
          </w:p>
        </w:tc>
      </w:tr>
    </w:tbl>
    <w:p w14:paraId="02F1D979">
      <w:pPr>
        <w:pStyle w:val="7"/>
        <w:spacing w:after="0" w:line="223" w:lineRule="auto"/>
        <w:rPr>
          <w:sz w:val="22"/>
        </w:rPr>
        <w:sectPr>
          <w:pgSz w:w="11930" w:h="16860"/>
          <w:pgMar w:top="960" w:right="0" w:bottom="280" w:left="850" w:header="720" w:footer="720" w:gutter="0"/>
          <w:cols w:space="720" w:num="1"/>
        </w:sectPr>
      </w:pPr>
    </w:p>
    <w:p w14:paraId="3F71A44D">
      <w:pPr>
        <w:spacing w:before="5" w:line="240" w:lineRule="auto"/>
        <w:rPr>
          <w:sz w:val="2"/>
        </w:rPr>
      </w:pPr>
    </w:p>
    <w:tbl>
      <w:tblPr>
        <w:tblStyle w:val="3"/>
        <w:tblW w:w="0" w:type="auto"/>
        <w:tblInd w:w="4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0"/>
        <w:gridCol w:w="1421"/>
        <w:gridCol w:w="2236"/>
        <w:gridCol w:w="2411"/>
      </w:tblGrid>
      <w:tr w14:paraId="0BF3C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4280" w:type="dxa"/>
            <w:tcBorders>
              <w:bottom w:val="single" w:color="000000" w:sz="8" w:space="0"/>
            </w:tcBorders>
          </w:tcPr>
          <w:p w14:paraId="0A8A7C21">
            <w:pPr>
              <w:pStyle w:val="7"/>
              <w:spacing w:line="23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«Финансовая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грамотность»</w:t>
            </w:r>
          </w:p>
        </w:tc>
        <w:tc>
          <w:tcPr>
            <w:tcW w:w="1421" w:type="dxa"/>
            <w:tcBorders>
              <w:bottom w:val="single" w:color="000000" w:sz="8" w:space="0"/>
            </w:tcBorders>
          </w:tcPr>
          <w:p w14:paraId="766B0CFF">
            <w:pPr>
              <w:pStyle w:val="7"/>
              <w:spacing w:line="232" w:lineRule="exact"/>
              <w:ind w:lef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36" w:type="dxa"/>
            <w:tcBorders>
              <w:bottom w:val="single" w:color="000000" w:sz="8" w:space="0"/>
            </w:tcBorders>
          </w:tcPr>
          <w:p w14:paraId="05E9A5EE">
            <w:pPr>
              <w:pStyle w:val="7"/>
              <w:spacing w:line="236" w:lineRule="exact"/>
              <w:ind w:left="37" w:right="16"/>
              <w:jc w:val="center"/>
              <w:rPr>
                <w:sz w:val="22"/>
              </w:rPr>
            </w:pPr>
            <w:r>
              <w:rPr>
                <w:spacing w:val="-4"/>
                <w:sz w:val="22"/>
                <w:lang w:val="ru-RU"/>
              </w:rPr>
              <w:t>МБОУ</w:t>
            </w:r>
            <w:r>
              <w:rPr>
                <w:rFonts w:hint="default"/>
                <w:spacing w:val="-4"/>
                <w:sz w:val="22"/>
                <w:lang w:val="ru-RU"/>
              </w:rPr>
              <w:t xml:space="preserve"> «Биляр-Озерская СОШ»</w:t>
            </w:r>
          </w:p>
        </w:tc>
        <w:tc>
          <w:tcPr>
            <w:tcW w:w="2411" w:type="dxa"/>
            <w:tcBorders>
              <w:bottom w:val="single" w:color="000000" w:sz="8" w:space="0"/>
            </w:tcBorders>
          </w:tcPr>
          <w:p w14:paraId="073B06D6">
            <w:pPr>
              <w:pStyle w:val="7"/>
              <w:spacing w:line="232" w:lineRule="exact"/>
              <w:ind w:left="130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рук.</w:t>
            </w:r>
          </w:p>
        </w:tc>
      </w:tr>
      <w:tr w14:paraId="50BAD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4280" w:type="dxa"/>
            <w:tcBorders>
              <w:top w:val="single" w:color="000000" w:sz="8" w:space="0"/>
            </w:tcBorders>
          </w:tcPr>
          <w:p w14:paraId="1B81020E">
            <w:pPr>
              <w:pStyle w:val="7"/>
              <w:rPr>
                <w:sz w:val="22"/>
              </w:rPr>
            </w:pPr>
            <w:r>
              <w:rPr>
                <w:sz w:val="22"/>
              </w:rPr>
              <w:t>«Юный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инспектор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движения»</w:t>
            </w:r>
          </w:p>
        </w:tc>
        <w:tc>
          <w:tcPr>
            <w:tcW w:w="1421" w:type="dxa"/>
            <w:tcBorders>
              <w:top w:val="single" w:color="000000" w:sz="8" w:space="0"/>
            </w:tcBorders>
          </w:tcPr>
          <w:p w14:paraId="47706084">
            <w:pPr>
              <w:pStyle w:val="7"/>
              <w:ind w:lef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36" w:type="dxa"/>
            <w:tcBorders>
              <w:top w:val="single" w:color="000000" w:sz="8" w:space="0"/>
            </w:tcBorders>
          </w:tcPr>
          <w:p w14:paraId="5C5DF6D2">
            <w:pPr>
              <w:pStyle w:val="7"/>
              <w:spacing w:line="236" w:lineRule="exact"/>
              <w:ind w:left="32" w:right="21"/>
              <w:jc w:val="center"/>
              <w:rPr>
                <w:sz w:val="22"/>
              </w:rPr>
            </w:pPr>
            <w:r>
              <w:rPr>
                <w:spacing w:val="-4"/>
                <w:sz w:val="22"/>
                <w:lang w:val="ru-RU"/>
              </w:rPr>
              <w:t>МБОУ</w:t>
            </w:r>
            <w:r>
              <w:rPr>
                <w:rFonts w:hint="default"/>
                <w:spacing w:val="-4"/>
                <w:sz w:val="22"/>
                <w:lang w:val="ru-RU"/>
              </w:rPr>
              <w:t xml:space="preserve"> «Биляр-Озерская СОШ»</w:t>
            </w:r>
          </w:p>
        </w:tc>
        <w:tc>
          <w:tcPr>
            <w:tcW w:w="2411" w:type="dxa"/>
            <w:tcBorders>
              <w:top w:val="single" w:color="000000" w:sz="8" w:space="0"/>
            </w:tcBorders>
          </w:tcPr>
          <w:p w14:paraId="46E00E27">
            <w:pPr>
              <w:pStyle w:val="7"/>
              <w:spacing w:line="234" w:lineRule="exact"/>
              <w:ind w:left="123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4"/>
                <w:sz w:val="22"/>
              </w:rPr>
              <w:t xml:space="preserve"> рук.</w:t>
            </w:r>
          </w:p>
        </w:tc>
      </w:tr>
      <w:tr w14:paraId="0D8C11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0348" w:type="dxa"/>
            <w:gridSpan w:val="4"/>
          </w:tcPr>
          <w:p w14:paraId="54EEA883">
            <w:pPr>
              <w:pStyle w:val="7"/>
              <w:spacing w:line="229" w:lineRule="exact"/>
              <w:ind w:left="43" w:right="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Самоуправление</w:t>
            </w:r>
          </w:p>
        </w:tc>
      </w:tr>
      <w:tr w14:paraId="6D0CD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280" w:type="dxa"/>
          </w:tcPr>
          <w:p w14:paraId="60B62C93">
            <w:pPr>
              <w:pStyle w:val="7"/>
              <w:spacing w:line="247" w:lineRule="exac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7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421" w:type="dxa"/>
          </w:tcPr>
          <w:p w14:paraId="1889E573">
            <w:pPr>
              <w:pStyle w:val="7"/>
              <w:spacing w:line="247" w:lineRule="exact"/>
              <w:ind w:left="359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236" w:type="dxa"/>
          </w:tcPr>
          <w:p w14:paraId="2D2D7366">
            <w:pPr>
              <w:pStyle w:val="7"/>
              <w:spacing w:line="248" w:lineRule="exact"/>
              <w:ind w:left="27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</w:t>
            </w:r>
          </w:p>
          <w:p w14:paraId="47CED268">
            <w:pPr>
              <w:pStyle w:val="7"/>
              <w:spacing w:line="240" w:lineRule="exact"/>
              <w:ind w:left="39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1" w:type="dxa"/>
          </w:tcPr>
          <w:p w14:paraId="432C326B">
            <w:pPr>
              <w:pStyle w:val="7"/>
              <w:spacing w:line="247" w:lineRule="exact"/>
              <w:ind w:left="0" w:right="278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073B5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4280" w:type="dxa"/>
          </w:tcPr>
          <w:p w14:paraId="0559817B">
            <w:pPr>
              <w:pStyle w:val="7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Выбор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актива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класса</w:t>
            </w:r>
          </w:p>
        </w:tc>
        <w:tc>
          <w:tcPr>
            <w:tcW w:w="1421" w:type="dxa"/>
          </w:tcPr>
          <w:p w14:paraId="726D66E9">
            <w:pPr>
              <w:pStyle w:val="7"/>
              <w:spacing w:line="245" w:lineRule="exact"/>
              <w:ind w:lef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36" w:type="dxa"/>
          </w:tcPr>
          <w:p w14:paraId="56F0D263">
            <w:pPr>
              <w:pStyle w:val="7"/>
              <w:spacing w:line="245" w:lineRule="exact"/>
              <w:ind w:left="737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2411" w:type="dxa"/>
          </w:tcPr>
          <w:p w14:paraId="3E4998D4">
            <w:pPr>
              <w:pStyle w:val="7"/>
              <w:spacing w:line="247" w:lineRule="exact"/>
              <w:ind w:left="14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23DBC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280" w:type="dxa"/>
          </w:tcPr>
          <w:p w14:paraId="5E482901">
            <w:pPr>
              <w:pStyle w:val="7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правил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жизни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класса</w:t>
            </w:r>
          </w:p>
        </w:tc>
        <w:tc>
          <w:tcPr>
            <w:tcW w:w="1421" w:type="dxa"/>
          </w:tcPr>
          <w:p w14:paraId="77550284">
            <w:pPr>
              <w:pStyle w:val="7"/>
              <w:ind w:lef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36" w:type="dxa"/>
          </w:tcPr>
          <w:p w14:paraId="35988C1A">
            <w:pPr>
              <w:pStyle w:val="7"/>
              <w:ind w:left="734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2411" w:type="dxa"/>
          </w:tcPr>
          <w:p w14:paraId="106CF844">
            <w:pPr>
              <w:pStyle w:val="7"/>
              <w:spacing w:before="2" w:line="230" w:lineRule="auto"/>
              <w:ind w:left="142" w:right="630"/>
              <w:rPr>
                <w:sz w:val="22"/>
              </w:rPr>
            </w:pPr>
            <w:r>
              <w:rPr>
                <w:sz w:val="22"/>
              </w:rPr>
              <w:t xml:space="preserve">Староста класса </w:t>
            </w:r>
            <w:r>
              <w:rPr>
                <w:spacing w:val="-2"/>
                <w:sz w:val="22"/>
              </w:rPr>
              <w:t>Кл.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руководитель</w:t>
            </w:r>
          </w:p>
        </w:tc>
      </w:tr>
      <w:tr w14:paraId="147B1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4280" w:type="dxa"/>
          </w:tcPr>
          <w:p w14:paraId="0C25D5DD">
            <w:pPr>
              <w:pStyle w:val="7"/>
              <w:rPr>
                <w:sz w:val="22"/>
              </w:rPr>
            </w:pPr>
            <w:r>
              <w:rPr>
                <w:sz w:val="22"/>
              </w:rPr>
              <w:t>Выбор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реализация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классного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проекта</w:t>
            </w:r>
          </w:p>
        </w:tc>
        <w:tc>
          <w:tcPr>
            <w:tcW w:w="1421" w:type="dxa"/>
          </w:tcPr>
          <w:p w14:paraId="61B9007E">
            <w:pPr>
              <w:pStyle w:val="7"/>
              <w:ind w:left="3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36" w:type="dxa"/>
          </w:tcPr>
          <w:p w14:paraId="12FDE3A9">
            <w:pPr>
              <w:pStyle w:val="7"/>
              <w:ind w:left="47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1" w:type="dxa"/>
          </w:tcPr>
          <w:p w14:paraId="5F530708">
            <w:pPr>
              <w:pStyle w:val="7"/>
              <w:spacing w:line="237" w:lineRule="auto"/>
              <w:ind w:left="142" w:right="617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руководитель </w:t>
            </w:r>
            <w:r>
              <w:rPr>
                <w:sz w:val="22"/>
              </w:rPr>
              <w:t>Староста класса</w:t>
            </w:r>
          </w:p>
          <w:p w14:paraId="3A09DB8C">
            <w:pPr>
              <w:pStyle w:val="7"/>
              <w:ind w:left="142"/>
              <w:rPr>
                <w:sz w:val="22"/>
              </w:rPr>
            </w:pPr>
            <w:r>
              <w:rPr>
                <w:spacing w:val="-2"/>
                <w:sz w:val="22"/>
              </w:rPr>
              <w:t>Родительский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комитет</w:t>
            </w:r>
          </w:p>
        </w:tc>
      </w:tr>
      <w:tr w14:paraId="7DF90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348" w:type="dxa"/>
            <w:gridSpan w:val="4"/>
          </w:tcPr>
          <w:p w14:paraId="163DA0E1">
            <w:pPr>
              <w:pStyle w:val="7"/>
              <w:spacing w:line="232" w:lineRule="exact"/>
              <w:ind w:left="43" w:right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Экскурсии,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походы</w:t>
            </w:r>
          </w:p>
        </w:tc>
      </w:tr>
      <w:tr w14:paraId="0A093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280" w:type="dxa"/>
          </w:tcPr>
          <w:p w14:paraId="596CE2EA">
            <w:pPr>
              <w:pStyle w:val="7"/>
              <w:spacing w:line="247" w:lineRule="exac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7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421" w:type="dxa"/>
          </w:tcPr>
          <w:p w14:paraId="792EE63B">
            <w:pPr>
              <w:pStyle w:val="7"/>
              <w:spacing w:line="247" w:lineRule="exact"/>
              <w:ind w:left="427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236" w:type="dxa"/>
          </w:tcPr>
          <w:p w14:paraId="7372C21F">
            <w:pPr>
              <w:pStyle w:val="7"/>
              <w:spacing w:line="250" w:lineRule="exact"/>
              <w:ind w:left="397" w:hanging="12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и</w:t>
            </w:r>
            <w:r>
              <w:rPr>
                <w:b/>
                <w:i/>
                <w:spacing w:val="-15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 проведения</w:t>
            </w:r>
          </w:p>
        </w:tc>
        <w:tc>
          <w:tcPr>
            <w:tcW w:w="2411" w:type="dxa"/>
          </w:tcPr>
          <w:p w14:paraId="6E33CA79">
            <w:pPr>
              <w:pStyle w:val="7"/>
              <w:spacing w:line="247" w:lineRule="exact"/>
              <w:ind w:left="0" w:right="278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5FC6D4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4280" w:type="dxa"/>
          </w:tcPr>
          <w:p w14:paraId="63E20C0C">
            <w:pPr>
              <w:pStyle w:val="7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Экскурсия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природу</w:t>
            </w:r>
          </w:p>
        </w:tc>
        <w:tc>
          <w:tcPr>
            <w:tcW w:w="1421" w:type="dxa"/>
          </w:tcPr>
          <w:p w14:paraId="04AE0FF3">
            <w:pPr>
              <w:pStyle w:val="7"/>
              <w:spacing w:line="234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36" w:type="dxa"/>
          </w:tcPr>
          <w:p w14:paraId="182541E1">
            <w:pPr>
              <w:pStyle w:val="7"/>
              <w:spacing w:line="234" w:lineRule="exact"/>
              <w:ind w:left="58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2411" w:type="dxa"/>
          </w:tcPr>
          <w:p w14:paraId="20321819">
            <w:pPr>
              <w:pStyle w:val="7"/>
              <w:spacing w:line="234" w:lineRule="exact"/>
              <w:ind w:left="14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E485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4280" w:type="dxa"/>
          </w:tcPr>
          <w:p w14:paraId="0BCFC3C3">
            <w:pPr>
              <w:pStyle w:val="7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Экскурсия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Рег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музей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истории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Закамья</w:t>
            </w:r>
          </w:p>
        </w:tc>
        <w:tc>
          <w:tcPr>
            <w:tcW w:w="1421" w:type="dxa"/>
          </w:tcPr>
          <w:p w14:paraId="7D90E42A">
            <w:pPr>
              <w:pStyle w:val="7"/>
              <w:spacing w:line="234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36" w:type="dxa"/>
          </w:tcPr>
          <w:p w14:paraId="202F0013">
            <w:pPr>
              <w:pStyle w:val="7"/>
              <w:spacing w:line="234" w:lineRule="exact"/>
              <w:ind w:left="58" w:right="4"/>
              <w:jc w:val="center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согласованию</w:t>
            </w:r>
          </w:p>
        </w:tc>
        <w:tc>
          <w:tcPr>
            <w:tcW w:w="2411" w:type="dxa"/>
          </w:tcPr>
          <w:p w14:paraId="28DB303F">
            <w:pPr>
              <w:pStyle w:val="7"/>
              <w:spacing w:line="234" w:lineRule="exact"/>
              <w:ind w:left="14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20890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0348" w:type="dxa"/>
            <w:gridSpan w:val="4"/>
          </w:tcPr>
          <w:p w14:paraId="26C5DFD6">
            <w:pPr>
              <w:pStyle w:val="7"/>
              <w:spacing w:line="232" w:lineRule="exact"/>
              <w:ind w:left="43" w:right="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Организация предметно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–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эстетической</w:t>
            </w:r>
            <w:r>
              <w:rPr>
                <w:b/>
                <w:spacing w:val="2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среды</w:t>
            </w:r>
          </w:p>
        </w:tc>
      </w:tr>
      <w:tr w14:paraId="6EE9A9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4280" w:type="dxa"/>
          </w:tcPr>
          <w:p w14:paraId="57B1594E">
            <w:pPr>
              <w:pStyle w:val="7"/>
              <w:spacing w:line="247" w:lineRule="exac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7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421" w:type="dxa"/>
          </w:tcPr>
          <w:p w14:paraId="1447A6AB">
            <w:pPr>
              <w:pStyle w:val="7"/>
              <w:spacing w:line="247" w:lineRule="exact"/>
              <w:ind w:left="427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236" w:type="dxa"/>
          </w:tcPr>
          <w:p w14:paraId="4FB881F9">
            <w:pPr>
              <w:pStyle w:val="7"/>
              <w:spacing w:before="3" w:line="240" w:lineRule="exact"/>
              <w:ind w:left="397" w:hanging="12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и</w:t>
            </w:r>
            <w:r>
              <w:rPr>
                <w:b/>
                <w:i/>
                <w:spacing w:val="-15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 проведения</w:t>
            </w:r>
          </w:p>
        </w:tc>
        <w:tc>
          <w:tcPr>
            <w:tcW w:w="2411" w:type="dxa"/>
          </w:tcPr>
          <w:p w14:paraId="00901EFA">
            <w:pPr>
              <w:pStyle w:val="7"/>
              <w:spacing w:line="247" w:lineRule="exact"/>
              <w:ind w:left="0" w:right="278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43AAC2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280" w:type="dxa"/>
          </w:tcPr>
          <w:p w14:paraId="1208116D">
            <w:pPr>
              <w:pStyle w:val="7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Оформление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классных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уголков</w:t>
            </w:r>
          </w:p>
        </w:tc>
        <w:tc>
          <w:tcPr>
            <w:tcW w:w="1421" w:type="dxa"/>
          </w:tcPr>
          <w:p w14:paraId="0DEE7AC0">
            <w:pPr>
              <w:pStyle w:val="7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36" w:type="dxa"/>
          </w:tcPr>
          <w:p w14:paraId="7FA7C075">
            <w:pPr>
              <w:pStyle w:val="7"/>
              <w:spacing w:before="4" w:line="228" w:lineRule="auto"/>
              <w:ind w:left="622" w:hanging="92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сентябрь </w:t>
            </w: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411" w:type="dxa"/>
          </w:tcPr>
          <w:p w14:paraId="04B817C4">
            <w:pPr>
              <w:pStyle w:val="7"/>
              <w:spacing w:before="4" w:line="228" w:lineRule="auto"/>
              <w:ind w:left="142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руководители, родители</w:t>
            </w:r>
          </w:p>
        </w:tc>
      </w:tr>
      <w:tr w14:paraId="1E18D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280" w:type="dxa"/>
          </w:tcPr>
          <w:p w14:paraId="0D5815A4">
            <w:pPr>
              <w:pStyle w:val="7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Оформление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z w:val="22"/>
              </w:rPr>
              <w:t>классных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комнат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тематическим </w:t>
            </w:r>
            <w:r>
              <w:rPr>
                <w:spacing w:val="-2"/>
                <w:sz w:val="22"/>
              </w:rPr>
              <w:t>праздникам</w:t>
            </w:r>
          </w:p>
        </w:tc>
        <w:tc>
          <w:tcPr>
            <w:tcW w:w="1421" w:type="dxa"/>
          </w:tcPr>
          <w:p w14:paraId="5D9BE4C9">
            <w:pPr>
              <w:pStyle w:val="7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36" w:type="dxa"/>
          </w:tcPr>
          <w:p w14:paraId="14280605">
            <w:pPr>
              <w:pStyle w:val="7"/>
              <w:spacing w:line="247" w:lineRule="exact"/>
              <w:ind w:left="58" w:right="3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1" w:type="dxa"/>
          </w:tcPr>
          <w:p w14:paraId="5C7E2F4D">
            <w:pPr>
              <w:pStyle w:val="7"/>
              <w:spacing w:line="250" w:lineRule="exact"/>
              <w:ind w:left="142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руководители, родители</w:t>
            </w:r>
          </w:p>
        </w:tc>
      </w:tr>
      <w:tr w14:paraId="63CB72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280" w:type="dxa"/>
          </w:tcPr>
          <w:p w14:paraId="3473A485">
            <w:pPr>
              <w:pStyle w:val="7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Проект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«Огород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подоконнике»</w:t>
            </w:r>
          </w:p>
        </w:tc>
        <w:tc>
          <w:tcPr>
            <w:tcW w:w="1421" w:type="dxa"/>
          </w:tcPr>
          <w:p w14:paraId="2CFD1634">
            <w:pPr>
              <w:pStyle w:val="7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36" w:type="dxa"/>
          </w:tcPr>
          <w:p w14:paraId="054BE98B">
            <w:pPr>
              <w:pStyle w:val="7"/>
              <w:spacing w:line="247" w:lineRule="exact"/>
              <w:ind w:left="5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апрель-</w:t>
            </w: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411" w:type="dxa"/>
          </w:tcPr>
          <w:p w14:paraId="0F586E68">
            <w:pPr>
              <w:pStyle w:val="7"/>
              <w:spacing w:before="2" w:line="242" w:lineRule="exact"/>
              <w:ind w:left="142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руководители, родители</w:t>
            </w:r>
          </w:p>
        </w:tc>
      </w:tr>
      <w:tr w14:paraId="763C5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4280" w:type="dxa"/>
          </w:tcPr>
          <w:p w14:paraId="49A98A71">
            <w:pPr>
              <w:pStyle w:val="7"/>
              <w:spacing w:line="240" w:lineRule="auto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Оформление тематических выставок </w:t>
            </w:r>
            <w:r>
              <w:rPr>
                <w:sz w:val="22"/>
              </w:rPr>
              <w:t>творческих работ, рисунков.</w:t>
            </w:r>
          </w:p>
        </w:tc>
        <w:tc>
          <w:tcPr>
            <w:tcW w:w="1421" w:type="dxa"/>
          </w:tcPr>
          <w:p w14:paraId="37F48EB9">
            <w:pPr>
              <w:pStyle w:val="7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36" w:type="dxa"/>
          </w:tcPr>
          <w:p w14:paraId="1B4F693E">
            <w:pPr>
              <w:pStyle w:val="7"/>
              <w:spacing w:line="247" w:lineRule="exact"/>
              <w:ind w:left="58" w:right="3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1" w:type="dxa"/>
          </w:tcPr>
          <w:p w14:paraId="2B825A77">
            <w:pPr>
              <w:pStyle w:val="7"/>
              <w:spacing w:line="235" w:lineRule="exact"/>
              <w:ind w:left="14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2C5E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348" w:type="dxa"/>
            <w:gridSpan w:val="4"/>
          </w:tcPr>
          <w:p w14:paraId="2271CC0E">
            <w:pPr>
              <w:pStyle w:val="7"/>
              <w:spacing w:line="232" w:lineRule="exact"/>
              <w:ind w:left="43" w:right="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Профилактическая</w:t>
            </w:r>
            <w:r>
              <w:rPr>
                <w:b/>
                <w:spacing w:val="12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работа</w:t>
            </w:r>
          </w:p>
        </w:tc>
      </w:tr>
      <w:tr w14:paraId="64D79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4280" w:type="dxa"/>
          </w:tcPr>
          <w:p w14:paraId="6F02ED95">
            <w:pPr>
              <w:pStyle w:val="7"/>
              <w:spacing w:line="247" w:lineRule="exac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7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421" w:type="dxa"/>
          </w:tcPr>
          <w:p w14:paraId="24DD2646">
            <w:pPr>
              <w:pStyle w:val="7"/>
              <w:spacing w:line="247" w:lineRule="exact"/>
              <w:ind w:left="427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236" w:type="dxa"/>
          </w:tcPr>
          <w:p w14:paraId="74640E8B">
            <w:pPr>
              <w:pStyle w:val="7"/>
              <w:spacing w:before="6" w:line="225" w:lineRule="auto"/>
              <w:ind w:left="397" w:hanging="1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время </w:t>
            </w: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1" w:type="dxa"/>
          </w:tcPr>
          <w:p w14:paraId="1ADA2826">
            <w:pPr>
              <w:pStyle w:val="7"/>
              <w:spacing w:line="247" w:lineRule="exact"/>
              <w:ind w:left="0" w:right="278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2CD02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280" w:type="dxa"/>
          </w:tcPr>
          <w:p w14:paraId="45A48C13">
            <w:pPr>
              <w:pStyle w:val="7"/>
              <w:rPr>
                <w:sz w:val="22"/>
              </w:rPr>
            </w:pPr>
            <w:r>
              <w:rPr>
                <w:sz w:val="22"/>
              </w:rPr>
              <w:t>Учебная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эвакуация</w:t>
            </w:r>
          </w:p>
        </w:tc>
        <w:tc>
          <w:tcPr>
            <w:tcW w:w="1421" w:type="dxa"/>
          </w:tcPr>
          <w:p w14:paraId="126EC97B">
            <w:pPr>
              <w:pStyle w:val="7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36" w:type="dxa"/>
          </w:tcPr>
          <w:p w14:paraId="13596876">
            <w:pPr>
              <w:pStyle w:val="7"/>
              <w:ind w:left="58"/>
              <w:jc w:val="center"/>
              <w:rPr>
                <w:sz w:val="22"/>
              </w:rPr>
            </w:pPr>
            <w:r>
              <w:rPr>
                <w:sz w:val="22"/>
              </w:rPr>
              <w:t>1раз в</w:t>
            </w:r>
            <w:r>
              <w:rPr>
                <w:spacing w:val="-2"/>
                <w:sz w:val="22"/>
              </w:rPr>
              <w:t xml:space="preserve"> четверть</w:t>
            </w:r>
          </w:p>
        </w:tc>
        <w:tc>
          <w:tcPr>
            <w:tcW w:w="2411" w:type="dxa"/>
          </w:tcPr>
          <w:p w14:paraId="63A52FB5">
            <w:pPr>
              <w:pStyle w:val="7"/>
              <w:spacing w:line="230" w:lineRule="auto"/>
              <w:ind w:left="142" w:right="612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Администрация, Кл.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8D4C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280" w:type="dxa"/>
          </w:tcPr>
          <w:p w14:paraId="00AF1E71">
            <w:pPr>
              <w:pStyle w:val="7"/>
              <w:spacing w:line="237" w:lineRule="exact"/>
              <w:ind w:left="182"/>
              <w:rPr>
                <w:sz w:val="22"/>
              </w:rPr>
            </w:pPr>
            <w:r>
              <w:rPr>
                <w:sz w:val="22"/>
              </w:rPr>
              <w:t>«Дорога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дети»</w:t>
            </w:r>
          </w:p>
        </w:tc>
        <w:tc>
          <w:tcPr>
            <w:tcW w:w="1421" w:type="dxa"/>
          </w:tcPr>
          <w:p w14:paraId="076EA246">
            <w:pPr>
              <w:pStyle w:val="7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36" w:type="dxa"/>
          </w:tcPr>
          <w:p w14:paraId="6DAD4227">
            <w:pPr>
              <w:pStyle w:val="7"/>
              <w:ind w:left="58" w:right="3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1" w:type="dxa"/>
          </w:tcPr>
          <w:p w14:paraId="1333A309">
            <w:pPr>
              <w:pStyle w:val="7"/>
              <w:ind w:left="14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7D9F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4280" w:type="dxa"/>
          </w:tcPr>
          <w:p w14:paraId="6780E147">
            <w:pPr>
              <w:pStyle w:val="7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«Уроки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безопасности»</w:t>
            </w:r>
          </w:p>
        </w:tc>
        <w:tc>
          <w:tcPr>
            <w:tcW w:w="1421" w:type="dxa"/>
          </w:tcPr>
          <w:p w14:paraId="69B2C0F9">
            <w:pPr>
              <w:pStyle w:val="7"/>
              <w:spacing w:line="234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36" w:type="dxa"/>
          </w:tcPr>
          <w:p w14:paraId="07771B12">
            <w:pPr>
              <w:pStyle w:val="7"/>
              <w:spacing w:line="234" w:lineRule="exact"/>
              <w:ind w:left="58" w:right="3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1" w:type="dxa"/>
          </w:tcPr>
          <w:p w14:paraId="0DEDF2F3">
            <w:pPr>
              <w:pStyle w:val="7"/>
              <w:spacing w:line="234" w:lineRule="exact"/>
              <w:ind w:left="14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0F1E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4280" w:type="dxa"/>
          </w:tcPr>
          <w:p w14:paraId="0A5E8AC7">
            <w:pPr>
              <w:pStyle w:val="7"/>
              <w:spacing w:line="23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«Уроки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здоровья»</w:t>
            </w:r>
          </w:p>
        </w:tc>
        <w:tc>
          <w:tcPr>
            <w:tcW w:w="1421" w:type="dxa"/>
          </w:tcPr>
          <w:p w14:paraId="48113A84">
            <w:pPr>
              <w:pStyle w:val="7"/>
              <w:spacing w:line="232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36" w:type="dxa"/>
          </w:tcPr>
          <w:p w14:paraId="18E50A10">
            <w:pPr>
              <w:pStyle w:val="7"/>
              <w:spacing w:line="232" w:lineRule="exact"/>
              <w:ind w:left="58" w:right="3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1" w:type="dxa"/>
          </w:tcPr>
          <w:p w14:paraId="59C6CAEA">
            <w:pPr>
              <w:pStyle w:val="7"/>
              <w:spacing w:line="232" w:lineRule="exact"/>
              <w:ind w:left="14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B0B88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348" w:type="dxa"/>
            <w:gridSpan w:val="4"/>
          </w:tcPr>
          <w:p w14:paraId="181BD6EA">
            <w:pPr>
              <w:pStyle w:val="7"/>
              <w:spacing w:line="234" w:lineRule="exact"/>
              <w:ind w:left="43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Профилактические</w:t>
            </w:r>
            <w:r>
              <w:rPr>
                <w:b/>
                <w:i/>
                <w:spacing w:val="1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недели</w:t>
            </w:r>
          </w:p>
        </w:tc>
      </w:tr>
      <w:tr w14:paraId="16BA5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4280" w:type="dxa"/>
            <w:tcBorders>
              <w:bottom w:val="single" w:color="000000" w:sz="8" w:space="0"/>
            </w:tcBorders>
          </w:tcPr>
          <w:p w14:paraId="2F27063F">
            <w:pPr>
              <w:pStyle w:val="7"/>
              <w:spacing w:line="239" w:lineRule="exact"/>
              <w:ind w:left="67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421" w:type="dxa"/>
            <w:tcBorders>
              <w:bottom w:val="single" w:color="000000" w:sz="8" w:space="0"/>
            </w:tcBorders>
          </w:tcPr>
          <w:p w14:paraId="52C10916">
            <w:pPr>
              <w:pStyle w:val="7"/>
              <w:spacing w:line="239" w:lineRule="exact"/>
              <w:ind w:left="427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236" w:type="dxa"/>
            <w:tcBorders>
              <w:bottom w:val="single" w:color="000000" w:sz="8" w:space="0"/>
            </w:tcBorders>
          </w:tcPr>
          <w:p w14:paraId="189EC7F3">
            <w:pPr>
              <w:pStyle w:val="7"/>
              <w:spacing w:before="7" w:line="216" w:lineRule="auto"/>
              <w:ind w:left="382" w:hanging="1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время </w:t>
            </w: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1" w:type="dxa"/>
            <w:tcBorders>
              <w:bottom w:val="single" w:color="000000" w:sz="8" w:space="0"/>
            </w:tcBorders>
          </w:tcPr>
          <w:p w14:paraId="7B3C5ACD">
            <w:pPr>
              <w:pStyle w:val="7"/>
              <w:spacing w:line="239" w:lineRule="exact"/>
              <w:ind w:left="166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70FDB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4280" w:type="dxa"/>
            <w:tcBorders>
              <w:top w:val="single" w:color="000000" w:sz="8" w:space="0"/>
            </w:tcBorders>
          </w:tcPr>
          <w:p w14:paraId="0D6269AC">
            <w:pPr>
              <w:pStyle w:val="7"/>
              <w:spacing w:line="246" w:lineRule="exact"/>
              <w:ind w:left="177"/>
              <w:rPr>
                <w:sz w:val="22"/>
              </w:rPr>
            </w:pPr>
            <w:r>
              <w:rPr>
                <w:sz w:val="22"/>
              </w:rPr>
              <w:t>«Высокая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ответственность»</w:t>
            </w:r>
          </w:p>
        </w:tc>
        <w:tc>
          <w:tcPr>
            <w:tcW w:w="1421" w:type="dxa"/>
            <w:tcBorders>
              <w:top w:val="single" w:color="000000" w:sz="8" w:space="0"/>
            </w:tcBorders>
          </w:tcPr>
          <w:p w14:paraId="4706EC7B">
            <w:pPr>
              <w:pStyle w:val="7"/>
              <w:spacing w:line="246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36" w:type="dxa"/>
            <w:tcBorders>
              <w:top w:val="single" w:color="000000" w:sz="8" w:space="0"/>
            </w:tcBorders>
          </w:tcPr>
          <w:p w14:paraId="48B80264">
            <w:pPr>
              <w:pStyle w:val="7"/>
              <w:spacing w:line="246" w:lineRule="exact"/>
              <w:ind w:left="58" w:righ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2.09.-</w:t>
            </w:r>
            <w:r>
              <w:rPr>
                <w:spacing w:val="-2"/>
                <w:sz w:val="22"/>
              </w:rPr>
              <w:t>5.09.</w:t>
            </w:r>
          </w:p>
        </w:tc>
        <w:tc>
          <w:tcPr>
            <w:tcW w:w="2411" w:type="dxa"/>
            <w:tcBorders>
              <w:top w:val="single" w:color="000000" w:sz="8" w:space="0"/>
            </w:tcBorders>
          </w:tcPr>
          <w:p w14:paraId="22E1002E">
            <w:pPr>
              <w:pStyle w:val="7"/>
              <w:ind w:left="14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2C2F6C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4280" w:type="dxa"/>
          </w:tcPr>
          <w:p w14:paraId="6AA201FB">
            <w:pPr>
              <w:pStyle w:val="7"/>
              <w:ind w:left="177"/>
              <w:rPr>
                <w:sz w:val="22"/>
              </w:rPr>
            </w:pPr>
            <w:r>
              <w:rPr>
                <w:spacing w:val="-2"/>
                <w:sz w:val="22"/>
              </w:rPr>
              <w:t>«Разноцветная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неделя»</w:t>
            </w:r>
          </w:p>
        </w:tc>
        <w:tc>
          <w:tcPr>
            <w:tcW w:w="1421" w:type="dxa"/>
          </w:tcPr>
          <w:p w14:paraId="512AB755">
            <w:pPr>
              <w:pStyle w:val="7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236" w:type="dxa"/>
          </w:tcPr>
          <w:p w14:paraId="245013A1">
            <w:pPr>
              <w:pStyle w:val="7"/>
              <w:ind w:left="58" w:righ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07.09-</w:t>
            </w:r>
            <w:r>
              <w:rPr>
                <w:spacing w:val="-2"/>
                <w:sz w:val="22"/>
              </w:rPr>
              <w:t>11.09.</w:t>
            </w:r>
          </w:p>
        </w:tc>
        <w:tc>
          <w:tcPr>
            <w:tcW w:w="2411" w:type="dxa"/>
          </w:tcPr>
          <w:p w14:paraId="2B5CA627">
            <w:pPr>
              <w:pStyle w:val="7"/>
              <w:spacing w:line="235" w:lineRule="exact"/>
              <w:ind w:left="14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</w:tbl>
    <w:p w14:paraId="4F484CA2">
      <w:pPr>
        <w:pStyle w:val="7"/>
        <w:spacing w:after="0" w:line="235" w:lineRule="exact"/>
        <w:rPr>
          <w:sz w:val="22"/>
        </w:rPr>
        <w:sectPr>
          <w:pgSz w:w="11930" w:h="16860"/>
          <w:pgMar w:top="1000" w:right="0" w:bottom="280" w:left="850" w:header="720" w:footer="720" w:gutter="0"/>
          <w:cols w:space="720" w:num="1"/>
        </w:sectPr>
      </w:pPr>
    </w:p>
    <w:p w14:paraId="1C6CED28">
      <w:pPr>
        <w:spacing w:before="6" w:line="240" w:lineRule="auto"/>
        <w:rPr>
          <w:sz w:val="2"/>
        </w:rPr>
      </w:pPr>
    </w:p>
    <w:tbl>
      <w:tblPr>
        <w:tblStyle w:val="3"/>
        <w:tblW w:w="0" w:type="auto"/>
        <w:tblInd w:w="4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7"/>
        <w:gridCol w:w="1404"/>
        <w:gridCol w:w="2305"/>
        <w:gridCol w:w="2381"/>
      </w:tblGrid>
      <w:tr w14:paraId="2D381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4257" w:type="dxa"/>
          </w:tcPr>
          <w:p w14:paraId="1FF98A99">
            <w:pPr>
              <w:pStyle w:val="7"/>
              <w:ind w:left="177"/>
              <w:rPr>
                <w:sz w:val="22"/>
              </w:rPr>
            </w:pPr>
            <w:r>
              <w:rPr>
                <w:sz w:val="22"/>
              </w:rPr>
              <w:t>«Будущее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моих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руках»</w:t>
            </w:r>
          </w:p>
        </w:tc>
        <w:tc>
          <w:tcPr>
            <w:tcW w:w="1404" w:type="dxa"/>
          </w:tcPr>
          <w:p w14:paraId="6F297109">
            <w:pPr>
              <w:pStyle w:val="7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305" w:type="dxa"/>
          </w:tcPr>
          <w:p w14:paraId="44F08E86">
            <w:pPr>
              <w:pStyle w:val="7"/>
              <w:ind w:left="64" w:right="6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03.10-</w:t>
            </w:r>
            <w:r>
              <w:rPr>
                <w:spacing w:val="-2"/>
                <w:sz w:val="22"/>
              </w:rPr>
              <w:t>10.10.</w:t>
            </w:r>
          </w:p>
        </w:tc>
        <w:tc>
          <w:tcPr>
            <w:tcW w:w="2381" w:type="dxa"/>
          </w:tcPr>
          <w:p w14:paraId="59480C24">
            <w:pPr>
              <w:pStyle w:val="7"/>
              <w:spacing w:line="232" w:lineRule="exact"/>
              <w:ind w:left="11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EFD2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4257" w:type="dxa"/>
          </w:tcPr>
          <w:p w14:paraId="65147E34">
            <w:pPr>
              <w:pStyle w:val="7"/>
              <w:ind w:left="177"/>
              <w:rPr>
                <w:sz w:val="22"/>
              </w:rPr>
            </w:pPr>
            <w:r>
              <w:rPr>
                <w:spacing w:val="-2"/>
                <w:sz w:val="22"/>
              </w:rPr>
              <w:t>«Единство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многообразия»</w:t>
            </w:r>
          </w:p>
        </w:tc>
        <w:tc>
          <w:tcPr>
            <w:tcW w:w="1404" w:type="dxa"/>
          </w:tcPr>
          <w:p w14:paraId="670CED31">
            <w:pPr>
              <w:pStyle w:val="7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305" w:type="dxa"/>
          </w:tcPr>
          <w:p w14:paraId="1352D36D">
            <w:pPr>
              <w:pStyle w:val="7"/>
              <w:ind w:left="64" w:right="6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09.11.-</w:t>
            </w:r>
            <w:r>
              <w:rPr>
                <w:spacing w:val="-2"/>
                <w:sz w:val="22"/>
              </w:rPr>
              <w:t>14.11</w:t>
            </w:r>
          </w:p>
        </w:tc>
        <w:tc>
          <w:tcPr>
            <w:tcW w:w="2381" w:type="dxa"/>
          </w:tcPr>
          <w:p w14:paraId="794F91B7">
            <w:pPr>
              <w:pStyle w:val="7"/>
              <w:ind w:left="11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B5B4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4257" w:type="dxa"/>
          </w:tcPr>
          <w:p w14:paraId="70A95D6C">
            <w:pPr>
              <w:pStyle w:val="7"/>
              <w:ind w:left="177"/>
              <w:rPr>
                <w:sz w:val="22"/>
              </w:rPr>
            </w:pPr>
            <w:r>
              <w:rPr>
                <w:sz w:val="22"/>
              </w:rPr>
              <w:t>«Мы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за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чистые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легкие»</w:t>
            </w:r>
          </w:p>
        </w:tc>
        <w:tc>
          <w:tcPr>
            <w:tcW w:w="1404" w:type="dxa"/>
          </w:tcPr>
          <w:p w14:paraId="0AC1C725">
            <w:pPr>
              <w:pStyle w:val="7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305" w:type="dxa"/>
          </w:tcPr>
          <w:p w14:paraId="602DF2B3">
            <w:pPr>
              <w:pStyle w:val="7"/>
              <w:ind w:left="64" w:right="6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16.11-</w:t>
            </w:r>
            <w:r>
              <w:rPr>
                <w:spacing w:val="-2"/>
                <w:sz w:val="22"/>
              </w:rPr>
              <w:t>20.11</w:t>
            </w:r>
          </w:p>
        </w:tc>
        <w:tc>
          <w:tcPr>
            <w:tcW w:w="2381" w:type="dxa"/>
          </w:tcPr>
          <w:p w14:paraId="2800C905">
            <w:pPr>
              <w:pStyle w:val="7"/>
              <w:spacing w:line="235" w:lineRule="exact"/>
              <w:ind w:left="11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9519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4257" w:type="dxa"/>
          </w:tcPr>
          <w:p w14:paraId="39406C39">
            <w:pPr>
              <w:pStyle w:val="7"/>
              <w:spacing w:line="247" w:lineRule="exact"/>
              <w:ind w:left="177"/>
              <w:rPr>
                <w:sz w:val="22"/>
              </w:rPr>
            </w:pPr>
            <w:r>
              <w:rPr>
                <w:spacing w:val="-2"/>
                <w:sz w:val="22"/>
              </w:rPr>
              <w:t>«Здоровая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семья»</w:t>
            </w:r>
          </w:p>
        </w:tc>
        <w:tc>
          <w:tcPr>
            <w:tcW w:w="1404" w:type="dxa"/>
          </w:tcPr>
          <w:p w14:paraId="73C93012">
            <w:pPr>
              <w:pStyle w:val="7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305" w:type="dxa"/>
          </w:tcPr>
          <w:p w14:paraId="434C16DA">
            <w:pPr>
              <w:pStyle w:val="7"/>
              <w:spacing w:line="247" w:lineRule="exact"/>
              <w:ind w:left="64" w:right="6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01.12.-</w:t>
            </w:r>
            <w:r>
              <w:rPr>
                <w:spacing w:val="-2"/>
                <w:sz w:val="22"/>
              </w:rPr>
              <w:t>05.12.</w:t>
            </w:r>
          </w:p>
        </w:tc>
        <w:tc>
          <w:tcPr>
            <w:tcW w:w="2381" w:type="dxa"/>
          </w:tcPr>
          <w:p w14:paraId="441BC6EB">
            <w:pPr>
              <w:pStyle w:val="7"/>
              <w:spacing w:line="235" w:lineRule="exact"/>
              <w:ind w:left="11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2B660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4257" w:type="dxa"/>
          </w:tcPr>
          <w:p w14:paraId="74EFD8AA">
            <w:pPr>
              <w:pStyle w:val="7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«Равноправие»</w:t>
            </w:r>
          </w:p>
        </w:tc>
        <w:tc>
          <w:tcPr>
            <w:tcW w:w="1404" w:type="dxa"/>
          </w:tcPr>
          <w:p w14:paraId="20536EC9">
            <w:pPr>
              <w:pStyle w:val="7"/>
              <w:spacing w:line="247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305" w:type="dxa"/>
          </w:tcPr>
          <w:p w14:paraId="520F4ADF">
            <w:pPr>
              <w:pStyle w:val="7"/>
              <w:spacing w:line="247" w:lineRule="exact"/>
              <w:ind w:left="64" w:right="6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7.12.-</w:t>
            </w:r>
            <w:r>
              <w:rPr>
                <w:spacing w:val="-2"/>
                <w:sz w:val="22"/>
              </w:rPr>
              <w:t>12.12.</w:t>
            </w:r>
          </w:p>
        </w:tc>
        <w:tc>
          <w:tcPr>
            <w:tcW w:w="2381" w:type="dxa"/>
          </w:tcPr>
          <w:p w14:paraId="6C78F45C">
            <w:pPr>
              <w:pStyle w:val="7"/>
              <w:spacing w:line="247" w:lineRule="exact"/>
              <w:ind w:left="11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99777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4257" w:type="dxa"/>
          </w:tcPr>
          <w:p w14:paraId="148A000F">
            <w:pPr>
              <w:pStyle w:val="7"/>
              <w:rPr>
                <w:sz w:val="22"/>
              </w:rPr>
            </w:pPr>
            <w:r>
              <w:rPr>
                <w:spacing w:val="-2"/>
                <w:sz w:val="22"/>
              </w:rPr>
              <w:t>«Независимое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детство»</w:t>
            </w:r>
          </w:p>
        </w:tc>
        <w:tc>
          <w:tcPr>
            <w:tcW w:w="1404" w:type="dxa"/>
          </w:tcPr>
          <w:p w14:paraId="734BFFC2">
            <w:pPr>
              <w:pStyle w:val="7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305" w:type="dxa"/>
          </w:tcPr>
          <w:p w14:paraId="569D89DD">
            <w:pPr>
              <w:pStyle w:val="7"/>
              <w:ind w:left="64" w:right="6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01.03-</w:t>
            </w:r>
            <w:r>
              <w:rPr>
                <w:spacing w:val="-2"/>
                <w:sz w:val="22"/>
              </w:rPr>
              <w:t>05.03.</w:t>
            </w:r>
          </w:p>
        </w:tc>
        <w:tc>
          <w:tcPr>
            <w:tcW w:w="2381" w:type="dxa"/>
          </w:tcPr>
          <w:p w14:paraId="6F2C7EB3">
            <w:pPr>
              <w:pStyle w:val="7"/>
              <w:ind w:left="11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13F3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4257" w:type="dxa"/>
          </w:tcPr>
          <w:p w14:paraId="66ED05C2">
            <w:pPr>
              <w:pStyle w:val="7"/>
              <w:rPr>
                <w:sz w:val="22"/>
              </w:rPr>
            </w:pPr>
            <w:r>
              <w:rPr>
                <w:spacing w:val="-2"/>
                <w:sz w:val="22"/>
              </w:rPr>
              <w:t>«Жизнь!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Здоровье!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Красота!»</w:t>
            </w:r>
          </w:p>
        </w:tc>
        <w:tc>
          <w:tcPr>
            <w:tcW w:w="1404" w:type="dxa"/>
          </w:tcPr>
          <w:p w14:paraId="608D8547">
            <w:pPr>
              <w:pStyle w:val="7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305" w:type="dxa"/>
          </w:tcPr>
          <w:p w14:paraId="1E0B7BFC">
            <w:pPr>
              <w:pStyle w:val="7"/>
              <w:ind w:left="64" w:right="6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05.04.-</w:t>
            </w:r>
            <w:r>
              <w:rPr>
                <w:spacing w:val="-2"/>
                <w:sz w:val="22"/>
              </w:rPr>
              <w:t>10.04.</w:t>
            </w:r>
          </w:p>
        </w:tc>
        <w:tc>
          <w:tcPr>
            <w:tcW w:w="2381" w:type="dxa"/>
          </w:tcPr>
          <w:p w14:paraId="4686E369">
            <w:pPr>
              <w:pStyle w:val="7"/>
              <w:spacing w:line="235" w:lineRule="exact"/>
              <w:ind w:left="11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2911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4257" w:type="dxa"/>
          </w:tcPr>
          <w:p w14:paraId="74913E61">
            <w:pPr>
              <w:pStyle w:val="7"/>
              <w:spacing w:line="235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Здоровья</w:t>
            </w:r>
          </w:p>
        </w:tc>
        <w:tc>
          <w:tcPr>
            <w:tcW w:w="1404" w:type="dxa"/>
          </w:tcPr>
          <w:p w14:paraId="1EC25BD8">
            <w:pPr>
              <w:pStyle w:val="7"/>
              <w:spacing w:line="235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305" w:type="dxa"/>
          </w:tcPr>
          <w:p w14:paraId="496E44B6">
            <w:pPr>
              <w:pStyle w:val="7"/>
              <w:spacing w:line="235" w:lineRule="exact"/>
              <w:ind w:left="64" w:right="5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381" w:type="dxa"/>
          </w:tcPr>
          <w:p w14:paraId="379D6824">
            <w:pPr>
              <w:pStyle w:val="7"/>
              <w:spacing w:line="232" w:lineRule="exact"/>
              <w:ind w:left="11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AA64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347" w:type="dxa"/>
            <w:gridSpan w:val="4"/>
          </w:tcPr>
          <w:p w14:paraId="0AA97374">
            <w:pPr>
              <w:pStyle w:val="7"/>
              <w:spacing w:line="234" w:lineRule="exact"/>
              <w:ind w:left="14" w:right="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родителями</w:t>
            </w:r>
          </w:p>
        </w:tc>
      </w:tr>
      <w:tr w14:paraId="2ED4CD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4257" w:type="dxa"/>
          </w:tcPr>
          <w:p w14:paraId="657E78C0">
            <w:pPr>
              <w:pStyle w:val="7"/>
              <w:spacing w:line="247" w:lineRule="exac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7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404" w:type="dxa"/>
          </w:tcPr>
          <w:p w14:paraId="71A3F588">
            <w:pPr>
              <w:pStyle w:val="7"/>
              <w:spacing w:line="247" w:lineRule="exact"/>
              <w:ind w:left="37" w:right="1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305" w:type="dxa"/>
          </w:tcPr>
          <w:p w14:paraId="0B017AAD">
            <w:pPr>
              <w:pStyle w:val="7"/>
              <w:spacing w:before="4" w:line="228" w:lineRule="auto"/>
              <w:ind w:left="394" w:hanging="12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и</w:t>
            </w:r>
            <w:r>
              <w:rPr>
                <w:b/>
                <w:i/>
                <w:spacing w:val="-15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 проведения</w:t>
            </w:r>
          </w:p>
        </w:tc>
        <w:tc>
          <w:tcPr>
            <w:tcW w:w="2381" w:type="dxa"/>
          </w:tcPr>
          <w:p w14:paraId="41C43784">
            <w:pPr>
              <w:pStyle w:val="7"/>
              <w:spacing w:line="247" w:lineRule="exact"/>
              <w:ind w:left="406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60708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4257" w:type="dxa"/>
          </w:tcPr>
          <w:p w14:paraId="1539D039">
            <w:pPr>
              <w:pStyle w:val="7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Общешкольные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классные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родительски есобрания (в том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числе и тематические)</w:t>
            </w:r>
          </w:p>
        </w:tc>
        <w:tc>
          <w:tcPr>
            <w:tcW w:w="1404" w:type="dxa"/>
          </w:tcPr>
          <w:p w14:paraId="509C945C">
            <w:pPr>
              <w:pStyle w:val="7"/>
              <w:spacing w:line="242" w:lineRule="exact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305" w:type="dxa"/>
          </w:tcPr>
          <w:p w14:paraId="45FBC2E1">
            <w:pPr>
              <w:pStyle w:val="7"/>
              <w:spacing w:line="239" w:lineRule="exact"/>
              <w:ind w:left="64" w:right="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17.10.</w:t>
            </w:r>
          </w:p>
          <w:p w14:paraId="75ECC3B0">
            <w:pPr>
              <w:pStyle w:val="7"/>
              <w:spacing w:line="250" w:lineRule="exact"/>
              <w:ind w:left="64" w:right="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23.12.</w:t>
            </w:r>
          </w:p>
          <w:p w14:paraId="255701DD">
            <w:pPr>
              <w:pStyle w:val="7"/>
              <w:spacing w:before="1" w:line="251" w:lineRule="exact"/>
              <w:ind w:left="64" w:right="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24.03.</w:t>
            </w:r>
          </w:p>
          <w:p w14:paraId="24AAB717">
            <w:pPr>
              <w:pStyle w:val="7"/>
              <w:spacing w:line="251" w:lineRule="exact"/>
              <w:ind w:left="64" w:right="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19.05.</w:t>
            </w:r>
          </w:p>
        </w:tc>
        <w:tc>
          <w:tcPr>
            <w:tcW w:w="2381" w:type="dxa"/>
          </w:tcPr>
          <w:p w14:paraId="014C4471">
            <w:pPr>
              <w:pStyle w:val="7"/>
              <w:spacing w:line="237" w:lineRule="auto"/>
              <w:ind w:left="154" w:right="937"/>
              <w:rPr>
                <w:sz w:val="22"/>
              </w:rPr>
            </w:pPr>
            <w:r>
              <w:rPr>
                <w:spacing w:val="-4"/>
                <w:sz w:val="22"/>
              </w:rPr>
              <w:t>Кл. руководители</w:t>
            </w:r>
          </w:p>
        </w:tc>
      </w:tr>
      <w:tr w14:paraId="315A9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4257" w:type="dxa"/>
          </w:tcPr>
          <w:p w14:paraId="4537196C">
            <w:pPr>
              <w:pStyle w:val="7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Привлечение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родителей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организации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</w:p>
          <w:p w14:paraId="20F33583">
            <w:pPr>
              <w:pStyle w:val="7"/>
              <w:spacing w:before="15" w:line="238" w:lineRule="exact"/>
              <w:ind w:right="748"/>
              <w:rPr>
                <w:sz w:val="22"/>
              </w:rPr>
            </w:pPr>
            <w:r>
              <w:rPr>
                <w:sz w:val="22"/>
              </w:rPr>
              <w:t>проведению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общешкольных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 Классных мероприятий</w:t>
            </w:r>
          </w:p>
        </w:tc>
        <w:tc>
          <w:tcPr>
            <w:tcW w:w="1404" w:type="dxa"/>
          </w:tcPr>
          <w:p w14:paraId="7C502FEA">
            <w:pPr>
              <w:pStyle w:val="7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305" w:type="dxa"/>
          </w:tcPr>
          <w:p w14:paraId="7EC6442C">
            <w:pPr>
              <w:pStyle w:val="7"/>
              <w:ind w:left="66" w:right="2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381" w:type="dxa"/>
          </w:tcPr>
          <w:p w14:paraId="0A551A5B">
            <w:pPr>
              <w:pStyle w:val="7"/>
              <w:ind w:left="154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054C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4257" w:type="dxa"/>
          </w:tcPr>
          <w:p w14:paraId="020E7B77">
            <w:pPr>
              <w:pStyle w:val="7"/>
              <w:spacing w:line="237" w:lineRule="auto"/>
              <w:ind w:right="748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общешкольным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родительским </w:t>
            </w:r>
            <w:r>
              <w:rPr>
                <w:spacing w:val="-2"/>
                <w:sz w:val="22"/>
              </w:rPr>
              <w:t>комитетом</w:t>
            </w:r>
          </w:p>
        </w:tc>
        <w:tc>
          <w:tcPr>
            <w:tcW w:w="1404" w:type="dxa"/>
          </w:tcPr>
          <w:p w14:paraId="11AF1762">
            <w:pPr>
              <w:pStyle w:val="7"/>
              <w:ind w:left="3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1-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305" w:type="dxa"/>
          </w:tcPr>
          <w:p w14:paraId="02D21174">
            <w:pPr>
              <w:pStyle w:val="7"/>
              <w:ind w:left="66" w:right="2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381" w:type="dxa"/>
          </w:tcPr>
          <w:p w14:paraId="6A2358A8">
            <w:pPr>
              <w:pStyle w:val="7"/>
              <w:spacing w:line="232" w:lineRule="auto"/>
              <w:ind w:left="154" w:right="659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Кл.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4236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0347" w:type="dxa"/>
            <w:gridSpan w:val="4"/>
          </w:tcPr>
          <w:p w14:paraId="26F1D326">
            <w:pPr>
              <w:pStyle w:val="7"/>
              <w:spacing w:line="238" w:lineRule="exact"/>
              <w:ind w:left="8" w:right="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Классное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руководство</w:t>
            </w:r>
          </w:p>
          <w:p w14:paraId="2C6F66D1">
            <w:pPr>
              <w:pStyle w:val="7"/>
              <w:spacing w:line="251" w:lineRule="exact"/>
              <w:ind w:left="0" w:right="2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(согласно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индивидуальным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планам работы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классных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руководителей)</w:t>
            </w:r>
          </w:p>
        </w:tc>
      </w:tr>
      <w:tr w14:paraId="482D2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0347" w:type="dxa"/>
            <w:gridSpan w:val="4"/>
          </w:tcPr>
          <w:p w14:paraId="37174657">
            <w:pPr>
              <w:pStyle w:val="7"/>
              <w:spacing w:line="239" w:lineRule="exact"/>
              <w:ind w:left="7" w:right="2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Школьный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урок</w:t>
            </w:r>
          </w:p>
          <w:p w14:paraId="147295AC">
            <w:pPr>
              <w:pStyle w:val="7"/>
              <w:spacing w:line="248" w:lineRule="exact"/>
              <w:ind w:left="3" w:right="2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(согласно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индивидуальным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планам работы</w:t>
            </w:r>
            <w:r>
              <w:rPr>
                <w:b/>
                <w:spacing w:val="2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учителей-предметников)</w:t>
            </w:r>
          </w:p>
        </w:tc>
      </w:tr>
    </w:tbl>
    <w:p w14:paraId="2EC50E32">
      <w:pPr>
        <w:spacing w:before="65"/>
        <w:ind w:left="0" w:right="683" w:firstLine="0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631F8215">
      <w:pPr>
        <w:spacing w:before="82" w:line="240" w:lineRule="auto"/>
        <w:rPr>
          <w:sz w:val="24"/>
        </w:rPr>
      </w:pPr>
    </w:p>
    <w:p w14:paraId="6AB5AB0B">
      <w:pPr>
        <w:spacing w:before="0"/>
        <w:ind w:left="3603" w:right="0" w:firstLine="0"/>
        <w:jc w:val="left"/>
        <w:rPr>
          <w:sz w:val="24"/>
        </w:rPr>
      </w:pPr>
      <w:r>
        <w:rPr>
          <w:spacing w:val="-2"/>
          <w:sz w:val="24"/>
        </w:rPr>
        <w:t>ПЛАН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ВОСПИТАТЕЛЬНОЙ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ООО</w:t>
      </w:r>
    </w:p>
    <w:p w14:paraId="72EB8788">
      <w:pPr>
        <w:spacing w:before="147" w:after="1" w:line="240" w:lineRule="auto"/>
        <w:rPr>
          <w:sz w:val="20"/>
        </w:rPr>
      </w:pPr>
    </w:p>
    <w:tbl>
      <w:tblPr>
        <w:tblStyle w:val="3"/>
        <w:tblW w:w="0" w:type="auto"/>
        <w:tblInd w:w="1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1"/>
        <w:gridCol w:w="1133"/>
        <w:gridCol w:w="2557"/>
        <w:gridCol w:w="2581"/>
      </w:tblGrid>
      <w:tr w14:paraId="27496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672" w:type="dxa"/>
            <w:gridSpan w:val="4"/>
          </w:tcPr>
          <w:p w14:paraId="2AAAA08C">
            <w:pPr>
              <w:pStyle w:val="7"/>
              <w:spacing w:line="232" w:lineRule="exact"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Ключевые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общешкольные</w:t>
            </w:r>
            <w:r>
              <w:rPr>
                <w:b/>
                <w:spacing w:val="3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дела</w:t>
            </w:r>
          </w:p>
        </w:tc>
      </w:tr>
      <w:tr w14:paraId="4E9C8C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4401" w:type="dxa"/>
          </w:tcPr>
          <w:p w14:paraId="08727358">
            <w:pPr>
              <w:pStyle w:val="7"/>
              <w:spacing w:line="249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57558DC0">
            <w:pPr>
              <w:pStyle w:val="7"/>
              <w:spacing w:line="249" w:lineRule="exact"/>
              <w:ind w:left="86" w:right="5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7" w:type="dxa"/>
          </w:tcPr>
          <w:p w14:paraId="44EC0C5E">
            <w:pPr>
              <w:pStyle w:val="7"/>
              <w:spacing w:line="252" w:lineRule="exact"/>
              <w:ind w:left="733" w:hanging="12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и</w:t>
            </w:r>
            <w:r>
              <w:rPr>
                <w:b/>
                <w:i/>
                <w:spacing w:val="-15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 проведения</w:t>
            </w:r>
          </w:p>
        </w:tc>
        <w:tc>
          <w:tcPr>
            <w:tcW w:w="2581" w:type="dxa"/>
          </w:tcPr>
          <w:p w14:paraId="112EEF91">
            <w:pPr>
              <w:pStyle w:val="7"/>
              <w:spacing w:line="249" w:lineRule="exact"/>
              <w:ind w:left="652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Ответственные</w:t>
            </w:r>
          </w:p>
        </w:tc>
      </w:tr>
      <w:tr w14:paraId="4B462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3" w:hRule="atLeast"/>
        </w:trPr>
        <w:tc>
          <w:tcPr>
            <w:tcW w:w="4401" w:type="dxa"/>
          </w:tcPr>
          <w:p w14:paraId="3E9E720D">
            <w:pPr>
              <w:pStyle w:val="7"/>
              <w:spacing w:line="235" w:lineRule="exact"/>
              <w:ind w:left="125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Знаний</w:t>
            </w:r>
          </w:p>
        </w:tc>
        <w:tc>
          <w:tcPr>
            <w:tcW w:w="1133" w:type="dxa"/>
          </w:tcPr>
          <w:p w14:paraId="53F5EAB6">
            <w:pPr>
              <w:pStyle w:val="7"/>
              <w:spacing w:line="235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02E34019">
            <w:pPr>
              <w:pStyle w:val="7"/>
              <w:spacing w:line="235" w:lineRule="exact"/>
              <w:ind w:left="96" w:right="6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01.09.</w:t>
            </w:r>
          </w:p>
        </w:tc>
        <w:tc>
          <w:tcPr>
            <w:tcW w:w="2581" w:type="dxa"/>
          </w:tcPr>
          <w:p w14:paraId="3F9815B5">
            <w:pPr>
              <w:pStyle w:val="7"/>
              <w:spacing w:line="218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4C1639E5">
            <w:pPr>
              <w:pStyle w:val="7"/>
              <w:spacing w:before="7" w:line="218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7E724124">
            <w:pPr>
              <w:pStyle w:val="7"/>
              <w:spacing w:line="224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3190AE6B">
            <w:pPr>
              <w:pStyle w:val="7"/>
              <w:spacing w:line="242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2E3B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4401" w:type="dxa"/>
          </w:tcPr>
          <w:p w14:paraId="6B214461">
            <w:pPr>
              <w:pStyle w:val="7"/>
              <w:spacing w:line="230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«Туристический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слет»</w:t>
            </w:r>
          </w:p>
        </w:tc>
        <w:tc>
          <w:tcPr>
            <w:tcW w:w="1133" w:type="dxa"/>
          </w:tcPr>
          <w:p w14:paraId="4F39F1AA">
            <w:pPr>
              <w:pStyle w:val="7"/>
              <w:spacing w:line="235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65DBDDD8">
            <w:pPr>
              <w:pStyle w:val="7"/>
              <w:spacing w:line="235" w:lineRule="exact"/>
              <w:ind w:left="96" w:right="6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2581" w:type="dxa"/>
          </w:tcPr>
          <w:p w14:paraId="45DC6B91">
            <w:pPr>
              <w:pStyle w:val="7"/>
              <w:spacing w:line="218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31E2DFF2">
            <w:pPr>
              <w:pStyle w:val="7"/>
              <w:spacing w:before="7" w:line="218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347FA572">
            <w:pPr>
              <w:pStyle w:val="7"/>
              <w:spacing w:line="232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0C3C2BC6">
            <w:pPr>
              <w:pStyle w:val="7"/>
              <w:spacing w:line="235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</w:tbl>
    <w:p w14:paraId="0640998C">
      <w:pPr>
        <w:pStyle w:val="7"/>
        <w:spacing w:after="0" w:line="235" w:lineRule="exact"/>
        <w:rPr>
          <w:sz w:val="22"/>
        </w:rPr>
        <w:sectPr>
          <w:pgSz w:w="11930" w:h="16860"/>
          <w:pgMar w:top="980" w:right="0" w:bottom="280" w:left="850" w:header="720" w:footer="720" w:gutter="0"/>
          <w:cols w:space="720" w:num="1"/>
        </w:sectPr>
      </w:pPr>
    </w:p>
    <w:p w14:paraId="6D53670F">
      <w:pPr>
        <w:spacing w:before="5" w:line="240" w:lineRule="auto"/>
        <w:rPr>
          <w:sz w:val="2"/>
        </w:rPr>
      </w:pPr>
    </w:p>
    <w:tbl>
      <w:tblPr>
        <w:tblStyle w:val="3"/>
        <w:tblW w:w="0" w:type="auto"/>
        <w:tblInd w:w="1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1"/>
        <w:gridCol w:w="1133"/>
        <w:gridCol w:w="2557"/>
        <w:gridCol w:w="2581"/>
      </w:tblGrid>
      <w:tr w14:paraId="1D8C8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4401" w:type="dxa"/>
          </w:tcPr>
          <w:p w14:paraId="18DB7207">
            <w:pPr>
              <w:pStyle w:val="7"/>
              <w:spacing w:line="249" w:lineRule="exact"/>
              <w:ind w:left="65"/>
              <w:rPr>
                <w:sz w:val="22"/>
              </w:rPr>
            </w:pPr>
            <w:r>
              <w:rPr>
                <w:spacing w:val="-2"/>
                <w:sz w:val="22"/>
              </w:rPr>
              <w:t>Выставка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«Осеннее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настроение»</w:t>
            </w:r>
          </w:p>
        </w:tc>
        <w:tc>
          <w:tcPr>
            <w:tcW w:w="1133" w:type="dxa"/>
          </w:tcPr>
          <w:p w14:paraId="1FACE8D3">
            <w:pPr>
              <w:pStyle w:val="7"/>
              <w:spacing w:line="247" w:lineRule="exact"/>
              <w:ind w:left="86" w:right="5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10B21535">
            <w:pPr>
              <w:pStyle w:val="7"/>
              <w:spacing w:line="247" w:lineRule="exact"/>
              <w:ind w:left="683"/>
              <w:rPr>
                <w:sz w:val="22"/>
              </w:rPr>
            </w:pPr>
            <w:r>
              <w:rPr>
                <w:sz w:val="22"/>
              </w:rPr>
              <w:t>13.09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25.09</w:t>
            </w:r>
          </w:p>
        </w:tc>
        <w:tc>
          <w:tcPr>
            <w:tcW w:w="2581" w:type="dxa"/>
          </w:tcPr>
          <w:p w14:paraId="3BC36E59">
            <w:pPr>
              <w:pStyle w:val="7"/>
              <w:spacing w:line="220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7A38B024">
            <w:pPr>
              <w:pStyle w:val="7"/>
              <w:spacing w:before="6" w:line="218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4"/>
                <w:sz w:val="22"/>
              </w:rPr>
              <w:t>ЗДВР,</w:t>
            </w:r>
          </w:p>
          <w:p w14:paraId="23755439">
            <w:pPr>
              <w:pStyle w:val="7"/>
              <w:spacing w:line="233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3CE9645E">
            <w:pPr>
              <w:pStyle w:val="7"/>
              <w:spacing w:line="234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2375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4401" w:type="dxa"/>
          </w:tcPr>
          <w:p w14:paraId="4994A14E">
            <w:pPr>
              <w:pStyle w:val="7"/>
              <w:ind w:left="125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Учителя</w:t>
            </w:r>
          </w:p>
        </w:tc>
        <w:tc>
          <w:tcPr>
            <w:tcW w:w="1133" w:type="dxa"/>
          </w:tcPr>
          <w:p w14:paraId="277E5E2D">
            <w:pPr>
              <w:pStyle w:val="7"/>
              <w:ind w:left="86" w:right="5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1CADA3C0">
            <w:pPr>
              <w:pStyle w:val="7"/>
              <w:ind w:left="96" w:right="7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05.10.</w:t>
            </w:r>
          </w:p>
        </w:tc>
        <w:tc>
          <w:tcPr>
            <w:tcW w:w="2581" w:type="dxa"/>
          </w:tcPr>
          <w:p w14:paraId="4C9B8988">
            <w:pPr>
              <w:pStyle w:val="7"/>
              <w:spacing w:line="218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31F8A7E2">
            <w:pPr>
              <w:pStyle w:val="7"/>
              <w:spacing w:before="7" w:line="218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7C237BAC">
            <w:pPr>
              <w:pStyle w:val="7"/>
              <w:spacing w:line="227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1630D67E">
            <w:pPr>
              <w:pStyle w:val="7"/>
              <w:spacing w:line="228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C3BC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4401" w:type="dxa"/>
          </w:tcPr>
          <w:p w14:paraId="17ED0464">
            <w:pPr>
              <w:pStyle w:val="7"/>
              <w:spacing w:line="232" w:lineRule="exact"/>
              <w:ind w:left="125"/>
              <w:rPr>
                <w:sz w:val="22"/>
              </w:rPr>
            </w:pPr>
            <w:r>
              <w:rPr>
                <w:sz w:val="22"/>
              </w:rPr>
              <w:t>Посвящение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пятиклассники</w:t>
            </w:r>
          </w:p>
        </w:tc>
        <w:tc>
          <w:tcPr>
            <w:tcW w:w="1133" w:type="dxa"/>
          </w:tcPr>
          <w:p w14:paraId="4DD131E6">
            <w:pPr>
              <w:pStyle w:val="7"/>
              <w:spacing w:line="232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2557" w:type="dxa"/>
          </w:tcPr>
          <w:p w14:paraId="7F58EFE9">
            <w:pPr>
              <w:pStyle w:val="7"/>
              <w:spacing w:line="232" w:lineRule="exact"/>
              <w:ind w:left="96" w:right="6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29.10.</w:t>
            </w:r>
          </w:p>
        </w:tc>
        <w:tc>
          <w:tcPr>
            <w:tcW w:w="2581" w:type="dxa"/>
          </w:tcPr>
          <w:p w14:paraId="1AFBE043">
            <w:pPr>
              <w:pStyle w:val="7"/>
              <w:spacing w:line="218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29BA18C2">
            <w:pPr>
              <w:pStyle w:val="7"/>
              <w:spacing w:before="7" w:line="218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2803775A">
            <w:pPr>
              <w:pStyle w:val="7"/>
              <w:spacing w:line="222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68BFDA92">
            <w:pPr>
              <w:pStyle w:val="7"/>
              <w:spacing w:line="223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93621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4401" w:type="dxa"/>
          </w:tcPr>
          <w:p w14:paraId="407A57D8">
            <w:pPr>
              <w:pStyle w:val="7"/>
              <w:spacing w:line="247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Новогодние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праздники</w:t>
            </w:r>
          </w:p>
        </w:tc>
        <w:tc>
          <w:tcPr>
            <w:tcW w:w="1133" w:type="dxa"/>
          </w:tcPr>
          <w:p w14:paraId="4C79CB4E">
            <w:pPr>
              <w:pStyle w:val="7"/>
              <w:spacing w:line="24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59F8B9BC">
            <w:pPr>
              <w:pStyle w:val="7"/>
              <w:spacing w:line="247" w:lineRule="exact"/>
              <w:ind w:left="9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27.12-</w:t>
            </w:r>
            <w:r>
              <w:rPr>
                <w:spacing w:val="-2"/>
                <w:sz w:val="22"/>
              </w:rPr>
              <w:t>28.12</w:t>
            </w:r>
          </w:p>
        </w:tc>
        <w:tc>
          <w:tcPr>
            <w:tcW w:w="2581" w:type="dxa"/>
          </w:tcPr>
          <w:p w14:paraId="4FDA519C">
            <w:pPr>
              <w:pStyle w:val="7"/>
              <w:spacing w:line="218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4193DDEF">
            <w:pPr>
              <w:pStyle w:val="7"/>
              <w:spacing w:before="9" w:line="216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271E22B1">
            <w:pPr>
              <w:pStyle w:val="7"/>
              <w:spacing w:line="226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7B883B23">
            <w:pPr>
              <w:pStyle w:val="7"/>
              <w:spacing w:line="243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1682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4401" w:type="dxa"/>
          </w:tcPr>
          <w:p w14:paraId="598C337F">
            <w:pPr>
              <w:pStyle w:val="7"/>
              <w:tabs>
                <w:tab w:val="left" w:pos="1857"/>
              </w:tabs>
              <w:spacing w:line="240" w:lineRule="auto"/>
              <w:ind w:left="125" w:right="255"/>
              <w:rPr>
                <w:sz w:val="22"/>
              </w:rPr>
            </w:pPr>
            <w:r>
              <w:rPr>
                <w:spacing w:val="-2"/>
                <w:sz w:val="22"/>
              </w:rPr>
              <w:t>Месячник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военно-патриотического </w:t>
            </w:r>
            <w:r>
              <w:rPr>
                <w:spacing w:val="-2"/>
                <w:sz w:val="22"/>
              </w:rPr>
              <w:t>воспитания</w:t>
            </w:r>
          </w:p>
        </w:tc>
        <w:tc>
          <w:tcPr>
            <w:tcW w:w="1133" w:type="dxa"/>
          </w:tcPr>
          <w:p w14:paraId="114F299D">
            <w:pPr>
              <w:pStyle w:val="7"/>
              <w:spacing w:line="24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59394B64">
            <w:pPr>
              <w:pStyle w:val="7"/>
              <w:ind w:left="96" w:right="6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  <w:p w14:paraId="0AB187DE">
            <w:pPr>
              <w:pStyle w:val="7"/>
              <w:spacing w:line="250" w:lineRule="exact"/>
              <w:ind w:left="96" w:right="70"/>
              <w:jc w:val="center"/>
              <w:rPr>
                <w:sz w:val="22"/>
              </w:rPr>
            </w:pPr>
            <w:r>
              <w:rPr>
                <w:sz w:val="22"/>
              </w:rPr>
              <w:t>(по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отдельному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плану)</w:t>
            </w:r>
          </w:p>
        </w:tc>
        <w:tc>
          <w:tcPr>
            <w:tcW w:w="2581" w:type="dxa"/>
          </w:tcPr>
          <w:p w14:paraId="7C65FB3E">
            <w:pPr>
              <w:pStyle w:val="7"/>
              <w:spacing w:line="218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55BA5126">
            <w:pPr>
              <w:pStyle w:val="7"/>
              <w:spacing w:before="9" w:line="216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1CD5BE79">
            <w:pPr>
              <w:pStyle w:val="7"/>
              <w:spacing w:line="227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6E91C030">
            <w:pPr>
              <w:pStyle w:val="7"/>
              <w:spacing w:line="222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0EF3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4401" w:type="dxa"/>
          </w:tcPr>
          <w:p w14:paraId="6E92302A">
            <w:pPr>
              <w:pStyle w:val="7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8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марта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–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Международный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женский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день</w:t>
            </w:r>
          </w:p>
        </w:tc>
        <w:tc>
          <w:tcPr>
            <w:tcW w:w="1133" w:type="dxa"/>
          </w:tcPr>
          <w:p w14:paraId="52FA29F2">
            <w:pPr>
              <w:pStyle w:val="7"/>
              <w:ind w:left="86" w:right="6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75B91BD0">
            <w:pPr>
              <w:pStyle w:val="7"/>
              <w:ind w:left="96" w:right="6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05-</w:t>
            </w:r>
            <w:r>
              <w:rPr>
                <w:spacing w:val="-2"/>
                <w:sz w:val="22"/>
              </w:rPr>
              <w:t>07.03.</w:t>
            </w:r>
          </w:p>
        </w:tc>
        <w:tc>
          <w:tcPr>
            <w:tcW w:w="2581" w:type="dxa"/>
          </w:tcPr>
          <w:p w14:paraId="67277065">
            <w:pPr>
              <w:pStyle w:val="7"/>
              <w:spacing w:line="218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3EB50BCF">
            <w:pPr>
              <w:pStyle w:val="7"/>
              <w:spacing w:before="7" w:line="218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1CAB1FC8">
            <w:pPr>
              <w:pStyle w:val="7"/>
              <w:spacing w:line="228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24B5B41B">
            <w:pPr>
              <w:pStyle w:val="7"/>
              <w:spacing w:line="227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59F8A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4401" w:type="dxa"/>
          </w:tcPr>
          <w:p w14:paraId="40D48C93">
            <w:pPr>
              <w:pStyle w:val="7"/>
              <w:spacing w:line="230" w:lineRule="exact"/>
              <w:ind w:left="125"/>
              <w:rPr>
                <w:sz w:val="22"/>
              </w:rPr>
            </w:pPr>
            <w:r>
              <w:rPr>
                <w:sz w:val="22"/>
              </w:rPr>
              <w:t>Ученик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1133" w:type="dxa"/>
          </w:tcPr>
          <w:p w14:paraId="55AD8267">
            <w:pPr>
              <w:pStyle w:val="7"/>
              <w:ind w:left="86" w:right="6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5CB62A7C">
            <w:pPr>
              <w:pStyle w:val="7"/>
              <w:spacing w:line="230" w:lineRule="exact"/>
              <w:ind w:left="96" w:right="77"/>
              <w:jc w:val="center"/>
              <w:rPr>
                <w:sz w:val="22"/>
              </w:rPr>
            </w:pPr>
            <w:r>
              <w:rPr>
                <w:spacing w:val="-3"/>
                <w:sz w:val="22"/>
              </w:rPr>
              <w:t>март-</w:t>
            </w: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581" w:type="dxa"/>
          </w:tcPr>
          <w:p w14:paraId="70C58B49">
            <w:pPr>
              <w:pStyle w:val="7"/>
              <w:spacing w:line="219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1B837544">
            <w:pPr>
              <w:pStyle w:val="7"/>
              <w:spacing w:before="7" w:line="218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787AD053">
            <w:pPr>
              <w:pStyle w:val="7"/>
              <w:spacing w:line="225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5B730AF3">
            <w:pPr>
              <w:pStyle w:val="7"/>
              <w:spacing w:line="221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67B3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4401" w:type="dxa"/>
          </w:tcPr>
          <w:p w14:paraId="167C6B0A">
            <w:pPr>
              <w:pStyle w:val="7"/>
              <w:ind w:left="125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Победы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(по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положению)</w:t>
            </w:r>
          </w:p>
        </w:tc>
        <w:tc>
          <w:tcPr>
            <w:tcW w:w="1133" w:type="dxa"/>
          </w:tcPr>
          <w:p w14:paraId="5A2BFE76">
            <w:pPr>
              <w:pStyle w:val="7"/>
              <w:ind w:left="86" w:right="6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62D2F331">
            <w:pPr>
              <w:pStyle w:val="7"/>
              <w:ind w:left="96" w:right="7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09.05.</w:t>
            </w:r>
          </w:p>
        </w:tc>
        <w:tc>
          <w:tcPr>
            <w:tcW w:w="2581" w:type="dxa"/>
          </w:tcPr>
          <w:p w14:paraId="17298855">
            <w:pPr>
              <w:pStyle w:val="7"/>
              <w:spacing w:line="218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728D8294">
            <w:pPr>
              <w:pStyle w:val="7"/>
              <w:spacing w:before="7" w:line="218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570BAF1A">
            <w:pPr>
              <w:pStyle w:val="7"/>
              <w:spacing w:line="222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185CB68D">
            <w:pPr>
              <w:pStyle w:val="7"/>
              <w:spacing w:line="223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7BA4B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</w:trPr>
        <w:tc>
          <w:tcPr>
            <w:tcW w:w="4401" w:type="dxa"/>
          </w:tcPr>
          <w:p w14:paraId="74AB2299">
            <w:pPr>
              <w:pStyle w:val="7"/>
              <w:spacing w:line="230" w:lineRule="exact"/>
              <w:ind w:left="125"/>
              <w:rPr>
                <w:sz w:val="22"/>
              </w:rPr>
            </w:pPr>
            <w:r>
              <w:rPr>
                <w:sz w:val="22"/>
              </w:rPr>
              <w:t>Последний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звонок</w:t>
            </w:r>
          </w:p>
        </w:tc>
        <w:tc>
          <w:tcPr>
            <w:tcW w:w="1133" w:type="dxa"/>
          </w:tcPr>
          <w:p w14:paraId="4777DDE3">
            <w:pPr>
              <w:pStyle w:val="7"/>
              <w:spacing w:line="230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770B2266">
            <w:pPr>
              <w:pStyle w:val="7"/>
              <w:spacing w:line="230" w:lineRule="exact"/>
              <w:ind w:left="96" w:right="7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25.05.</w:t>
            </w:r>
          </w:p>
        </w:tc>
        <w:tc>
          <w:tcPr>
            <w:tcW w:w="2581" w:type="dxa"/>
          </w:tcPr>
          <w:p w14:paraId="5659E933">
            <w:pPr>
              <w:pStyle w:val="7"/>
              <w:spacing w:line="218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Директор,</w:t>
            </w:r>
          </w:p>
          <w:p w14:paraId="4D027C76">
            <w:pPr>
              <w:pStyle w:val="7"/>
              <w:spacing w:before="7" w:line="218" w:lineRule="auto"/>
              <w:ind w:left="121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воспитанию, </w:t>
            </w:r>
            <w:r>
              <w:rPr>
                <w:spacing w:val="-2"/>
                <w:sz w:val="22"/>
              </w:rPr>
              <w:t>ЗДВР,</w:t>
            </w:r>
          </w:p>
          <w:p w14:paraId="6CC63C05">
            <w:pPr>
              <w:pStyle w:val="7"/>
              <w:spacing w:line="225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4"/>
                <w:sz w:val="22"/>
              </w:rPr>
              <w:t>орг,</w:t>
            </w:r>
          </w:p>
          <w:p w14:paraId="783B3E74">
            <w:pPr>
              <w:pStyle w:val="7"/>
              <w:spacing w:line="223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5CAC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0672" w:type="dxa"/>
            <w:gridSpan w:val="4"/>
          </w:tcPr>
          <w:p w14:paraId="1F47A5B8">
            <w:pPr>
              <w:pStyle w:val="7"/>
              <w:spacing w:line="235" w:lineRule="exact"/>
              <w:ind w:left="31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Курсы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внеурочной</w:t>
            </w:r>
            <w:r>
              <w:rPr>
                <w:b/>
                <w:spacing w:val="2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деятельности,</w:t>
            </w:r>
            <w:r>
              <w:rPr>
                <w:b/>
                <w:spacing w:val="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дополнительное</w:t>
            </w:r>
            <w:r>
              <w:rPr>
                <w:b/>
                <w:spacing w:val="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образование</w:t>
            </w:r>
          </w:p>
        </w:tc>
      </w:tr>
      <w:tr w14:paraId="1B5052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4401" w:type="dxa"/>
          </w:tcPr>
          <w:p w14:paraId="72AF623D">
            <w:pPr>
              <w:pStyle w:val="7"/>
              <w:spacing w:line="234" w:lineRule="exact"/>
              <w:ind w:left="125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Название</w:t>
            </w:r>
            <w:r>
              <w:rPr>
                <w:b/>
                <w:i/>
                <w:spacing w:val="-1"/>
                <w:sz w:val="22"/>
              </w:rPr>
              <w:t xml:space="preserve"> </w:t>
            </w:r>
            <w:r>
              <w:rPr>
                <w:b/>
                <w:i/>
                <w:spacing w:val="-4"/>
                <w:sz w:val="22"/>
              </w:rPr>
              <w:t>курса</w:t>
            </w:r>
          </w:p>
        </w:tc>
        <w:tc>
          <w:tcPr>
            <w:tcW w:w="1133" w:type="dxa"/>
          </w:tcPr>
          <w:p w14:paraId="6A806B6A">
            <w:pPr>
              <w:pStyle w:val="7"/>
              <w:spacing w:line="234" w:lineRule="exact"/>
              <w:ind w:left="86" w:right="5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7" w:type="dxa"/>
          </w:tcPr>
          <w:p w14:paraId="5C03997A">
            <w:pPr>
              <w:pStyle w:val="7"/>
              <w:spacing w:line="234" w:lineRule="exact"/>
              <w:ind w:left="96" w:right="6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Организация</w:t>
            </w:r>
          </w:p>
        </w:tc>
        <w:tc>
          <w:tcPr>
            <w:tcW w:w="2581" w:type="dxa"/>
          </w:tcPr>
          <w:p w14:paraId="667C6974">
            <w:pPr>
              <w:pStyle w:val="7"/>
              <w:spacing w:line="234" w:lineRule="exact"/>
              <w:ind w:left="55" w:right="228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Руководитель</w:t>
            </w:r>
          </w:p>
        </w:tc>
      </w:tr>
      <w:tr w14:paraId="2EF37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10672" w:type="dxa"/>
            <w:gridSpan w:val="4"/>
          </w:tcPr>
          <w:p w14:paraId="0150D6BE">
            <w:pPr>
              <w:pStyle w:val="7"/>
              <w:spacing w:line="227" w:lineRule="exact"/>
              <w:ind w:left="31" w:right="2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Курсы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внеурочной</w:t>
            </w:r>
            <w:r>
              <w:rPr>
                <w:b/>
                <w:i/>
                <w:spacing w:val="-12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деятельности</w:t>
            </w:r>
          </w:p>
        </w:tc>
      </w:tr>
      <w:tr w14:paraId="5AAE8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4401" w:type="dxa"/>
          </w:tcPr>
          <w:p w14:paraId="2456ABC0">
            <w:pPr>
              <w:pStyle w:val="7"/>
              <w:spacing w:line="237" w:lineRule="exact"/>
              <w:ind w:left="125"/>
              <w:rPr>
                <w:sz w:val="22"/>
              </w:rPr>
            </w:pPr>
            <w:r>
              <w:rPr>
                <w:sz w:val="22"/>
              </w:rPr>
              <w:t>«Волонтеры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Победы»</w:t>
            </w:r>
          </w:p>
        </w:tc>
        <w:tc>
          <w:tcPr>
            <w:tcW w:w="1133" w:type="dxa"/>
          </w:tcPr>
          <w:p w14:paraId="3F35F092">
            <w:pPr>
              <w:pStyle w:val="7"/>
              <w:spacing w:line="23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0917F580">
            <w:pPr>
              <w:pStyle w:val="7"/>
              <w:spacing w:line="245" w:lineRule="exact"/>
              <w:ind w:left="96" w:right="87"/>
              <w:jc w:val="center"/>
              <w:rPr>
                <w:sz w:val="22"/>
              </w:rPr>
            </w:pPr>
            <w:r>
              <w:rPr>
                <w:spacing w:val="-4"/>
                <w:sz w:val="22"/>
                <w:lang w:val="ru-RU"/>
              </w:rPr>
              <w:t>МБОУ</w:t>
            </w:r>
            <w:r>
              <w:rPr>
                <w:rFonts w:hint="default"/>
                <w:spacing w:val="-4"/>
                <w:sz w:val="22"/>
                <w:lang w:val="ru-RU"/>
              </w:rPr>
              <w:t xml:space="preserve"> «Биляр-Озерская СОШ»</w:t>
            </w:r>
          </w:p>
        </w:tc>
        <w:tc>
          <w:tcPr>
            <w:tcW w:w="2581" w:type="dxa"/>
          </w:tcPr>
          <w:p w14:paraId="11783A08">
            <w:pPr>
              <w:pStyle w:val="7"/>
              <w:spacing w:line="247" w:lineRule="exact"/>
              <w:ind w:left="110" w:right="22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Учитель-предметники</w:t>
            </w:r>
          </w:p>
        </w:tc>
      </w:tr>
      <w:tr w14:paraId="4E745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4401" w:type="dxa"/>
          </w:tcPr>
          <w:p w14:paraId="1C0FC0AE">
            <w:pPr>
              <w:pStyle w:val="7"/>
              <w:spacing w:line="235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«ОДНКНР»</w:t>
            </w:r>
          </w:p>
        </w:tc>
        <w:tc>
          <w:tcPr>
            <w:tcW w:w="1133" w:type="dxa"/>
          </w:tcPr>
          <w:p w14:paraId="3E4C81B8">
            <w:pPr>
              <w:pStyle w:val="7"/>
              <w:spacing w:line="235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2557" w:type="dxa"/>
          </w:tcPr>
          <w:p w14:paraId="4166E1F9">
            <w:pPr>
              <w:pStyle w:val="7"/>
              <w:ind w:left="96" w:right="87"/>
              <w:jc w:val="center"/>
              <w:rPr>
                <w:sz w:val="22"/>
              </w:rPr>
            </w:pPr>
            <w:r>
              <w:rPr>
                <w:spacing w:val="-4"/>
                <w:sz w:val="22"/>
                <w:lang w:val="ru-RU"/>
              </w:rPr>
              <w:t>МБОУ</w:t>
            </w:r>
            <w:r>
              <w:rPr>
                <w:rFonts w:hint="default"/>
                <w:spacing w:val="-4"/>
                <w:sz w:val="22"/>
                <w:lang w:val="ru-RU"/>
              </w:rPr>
              <w:t xml:space="preserve"> «Биляр-Озерская СОШ»</w:t>
            </w:r>
          </w:p>
        </w:tc>
        <w:tc>
          <w:tcPr>
            <w:tcW w:w="2581" w:type="dxa"/>
          </w:tcPr>
          <w:p w14:paraId="55E43FC8">
            <w:pPr>
              <w:pStyle w:val="7"/>
              <w:ind w:left="0" w:right="22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Учитель-предметники</w:t>
            </w:r>
          </w:p>
        </w:tc>
      </w:tr>
      <w:tr w14:paraId="738FD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4401" w:type="dxa"/>
          </w:tcPr>
          <w:p w14:paraId="1C34C642">
            <w:pPr>
              <w:pStyle w:val="7"/>
              <w:spacing w:line="249" w:lineRule="exact"/>
              <w:ind w:left="125"/>
              <w:rPr>
                <w:sz w:val="22"/>
              </w:rPr>
            </w:pPr>
            <w:r>
              <w:rPr>
                <w:sz w:val="22"/>
              </w:rPr>
              <w:t>«Юный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инспектор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движения»</w:t>
            </w:r>
          </w:p>
        </w:tc>
        <w:tc>
          <w:tcPr>
            <w:tcW w:w="1133" w:type="dxa"/>
          </w:tcPr>
          <w:p w14:paraId="38546B16">
            <w:pPr>
              <w:pStyle w:val="7"/>
              <w:spacing w:line="249" w:lineRule="exact"/>
              <w:ind w:left="86" w:right="5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3A2ECDAA">
            <w:pPr>
              <w:pStyle w:val="7"/>
              <w:spacing w:line="235" w:lineRule="exact"/>
              <w:ind w:left="96" w:right="87"/>
              <w:jc w:val="center"/>
              <w:rPr>
                <w:sz w:val="22"/>
              </w:rPr>
            </w:pPr>
            <w:r>
              <w:rPr>
                <w:spacing w:val="-4"/>
                <w:sz w:val="22"/>
                <w:lang w:val="ru-RU"/>
              </w:rPr>
              <w:t>МБОУ</w:t>
            </w:r>
            <w:r>
              <w:rPr>
                <w:rFonts w:hint="default"/>
                <w:spacing w:val="-4"/>
                <w:sz w:val="22"/>
                <w:lang w:val="ru-RU"/>
              </w:rPr>
              <w:t xml:space="preserve"> «Биляр-Озерская СОШ»</w:t>
            </w:r>
          </w:p>
        </w:tc>
        <w:tc>
          <w:tcPr>
            <w:tcW w:w="2581" w:type="dxa"/>
          </w:tcPr>
          <w:p w14:paraId="5190A805">
            <w:pPr>
              <w:pStyle w:val="7"/>
              <w:ind w:left="0" w:right="22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Учитель-предметники</w:t>
            </w:r>
          </w:p>
        </w:tc>
      </w:tr>
    </w:tbl>
    <w:p w14:paraId="0D606B4B">
      <w:pPr>
        <w:pStyle w:val="7"/>
        <w:spacing w:after="0"/>
        <w:jc w:val="center"/>
        <w:rPr>
          <w:sz w:val="22"/>
        </w:rPr>
        <w:sectPr>
          <w:pgSz w:w="11930" w:h="16860"/>
          <w:pgMar w:top="460" w:right="0" w:bottom="280" w:left="850" w:header="720" w:footer="720" w:gutter="0"/>
          <w:cols w:space="720" w:num="1"/>
        </w:sectPr>
      </w:pPr>
    </w:p>
    <w:p w14:paraId="4338E06D">
      <w:pPr>
        <w:spacing w:before="5" w:line="240" w:lineRule="auto"/>
        <w:rPr>
          <w:sz w:val="2"/>
        </w:rPr>
      </w:pPr>
    </w:p>
    <w:tbl>
      <w:tblPr>
        <w:tblStyle w:val="3"/>
        <w:tblW w:w="0" w:type="auto"/>
        <w:tblInd w:w="1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1"/>
        <w:gridCol w:w="1133"/>
        <w:gridCol w:w="283"/>
        <w:gridCol w:w="2273"/>
        <w:gridCol w:w="2410"/>
        <w:gridCol w:w="170"/>
      </w:tblGrid>
      <w:tr w14:paraId="1EE1E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4401" w:type="dxa"/>
          </w:tcPr>
          <w:p w14:paraId="7A2738E1">
            <w:pPr>
              <w:pStyle w:val="7"/>
              <w:spacing w:line="237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«Подготовка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</w:t>
            </w:r>
            <w:r>
              <w:rPr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ОГЭ»</w:t>
            </w:r>
          </w:p>
        </w:tc>
        <w:tc>
          <w:tcPr>
            <w:tcW w:w="1133" w:type="dxa"/>
          </w:tcPr>
          <w:p w14:paraId="676391DB">
            <w:pPr>
              <w:pStyle w:val="7"/>
              <w:spacing w:line="23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6" w:type="dxa"/>
            <w:gridSpan w:val="2"/>
          </w:tcPr>
          <w:p w14:paraId="1E4929B7">
            <w:pPr>
              <w:pStyle w:val="7"/>
              <w:spacing w:line="245" w:lineRule="exact"/>
              <w:ind w:left="94" w:right="84"/>
              <w:jc w:val="center"/>
              <w:rPr>
                <w:sz w:val="22"/>
              </w:rPr>
            </w:pPr>
            <w:r>
              <w:rPr>
                <w:spacing w:val="-4"/>
                <w:sz w:val="22"/>
                <w:lang w:val="ru-RU"/>
              </w:rPr>
              <w:t>МБОУ</w:t>
            </w:r>
            <w:r>
              <w:rPr>
                <w:rFonts w:hint="default"/>
                <w:spacing w:val="-4"/>
                <w:sz w:val="22"/>
                <w:lang w:val="ru-RU"/>
              </w:rPr>
              <w:t xml:space="preserve"> «Биляр-Озерская СОШ»</w:t>
            </w:r>
          </w:p>
        </w:tc>
        <w:tc>
          <w:tcPr>
            <w:tcW w:w="2580" w:type="dxa"/>
            <w:gridSpan w:val="2"/>
          </w:tcPr>
          <w:p w14:paraId="7426B92A">
            <w:pPr>
              <w:pStyle w:val="7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Учитель-предметники</w:t>
            </w:r>
          </w:p>
        </w:tc>
      </w:tr>
      <w:tr w14:paraId="72B5F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4401" w:type="dxa"/>
          </w:tcPr>
          <w:p w14:paraId="21EF241C">
            <w:pPr>
              <w:pStyle w:val="7"/>
              <w:spacing w:line="235" w:lineRule="exact"/>
              <w:ind w:left="122"/>
              <w:rPr>
                <w:sz w:val="22"/>
              </w:rPr>
            </w:pPr>
            <w:r>
              <w:rPr>
                <w:spacing w:val="-2"/>
                <w:sz w:val="22"/>
              </w:rPr>
              <w:t>«Баскетбол»</w:t>
            </w:r>
          </w:p>
        </w:tc>
        <w:tc>
          <w:tcPr>
            <w:tcW w:w="1133" w:type="dxa"/>
          </w:tcPr>
          <w:p w14:paraId="095A16C4">
            <w:pPr>
              <w:pStyle w:val="7"/>
              <w:spacing w:line="235" w:lineRule="exact"/>
              <w:ind w:left="86" w:right="5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6" w:type="dxa"/>
            <w:gridSpan w:val="2"/>
          </w:tcPr>
          <w:p w14:paraId="18129D20">
            <w:pPr>
              <w:pStyle w:val="7"/>
              <w:spacing w:line="227" w:lineRule="exact"/>
              <w:ind w:left="94" w:right="84"/>
              <w:jc w:val="center"/>
              <w:rPr>
                <w:sz w:val="22"/>
              </w:rPr>
            </w:pPr>
            <w:r>
              <w:rPr>
                <w:spacing w:val="-4"/>
                <w:sz w:val="22"/>
                <w:lang w:val="ru-RU"/>
              </w:rPr>
              <w:t>МБОУ</w:t>
            </w:r>
            <w:r>
              <w:rPr>
                <w:rFonts w:hint="default"/>
                <w:spacing w:val="-4"/>
                <w:sz w:val="22"/>
                <w:lang w:val="ru-RU"/>
              </w:rPr>
              <w:t xml:space="preserve"> «Биляр-Озерская СОШ»</w:t>
            </w:r>
          </w:p>
        </w:tc>
        <w:tc>
          <w:tcPr>
            <w:tcW w:w="2580" w:type="dxa"/>
            <w:gridSpan w:val="2"/>
          </w:tcPr>
          <w:p w14:paraId="5E44808B">
            <w:pPr>
              <w:pStyle w:val="7"/>
              <w:spacing w:line="24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Учитель-предметники</w:t>
            </w:r>
          </w:p>
        </w:tc>
      </w:tr>
      <w:tr w14:paraId="250B7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0670" w:type="dxa"/>
            <w:gridSpan w:val="6"/>
          </w:tcPr>
          <w:p w14:paraId="2B6AC29D">
            <w:pPr>
              <w:pStyle w:val="7"/>
              <w:spacing w:line="229" w:lineRule="exact"/>
              <w:ind w:left="125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Дополнительное</w:t>
            </w:r>
            <w:r>
              <w:rPr>
                <w:b/>
                <w:i/>
                <w:spacing w:val="-12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образование</w:t>
            </w:r>
            <w:r>
              <w:rPr>
                <w:b/>
                <w:i/>
                <w:spacing w:val="-12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на</w:t>
            </w:r>
            <w:r>
              <w:rPr>
                <w:b/>
                <w:i/>
                <w:spacing w:val="-12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базе</w:t>
            </w:r>
            <w:r>
              <w:rPr>
                <w:b/>
                <w:i/>
                <w:spacing w:val="-12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МАОУ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«</w:t>
            </w:r>
            <w:r>
              <w:rPr>
                <w:b/>
                <w:i/>
                <w:spacing w:val="-15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СОШ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№9»</w:t>
            </w:r>
            <w:r>
              <w:rPr>
                <w:b/>
                <w:i/>
                <w:spacing w:val="21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г.Нурлат</w:t>
            </w:r>
            <w:r>
              <w:rPr>
                <w:b/>
                <w:i/>
                <w:spacing w:val="-5"/>
                <w:sz w:val="22"/>
              </w:rPr>
              <w:t xml:space="preserve"> РТ</w:t>
            </w:r>
          </w:p>
        </w:tc>
      </w:tr>
      <w:tr w14:paraId="4FE226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4401" w:type="dxa"/>
          </w:tcPr>
          <w:p w14:paraId="3B13D6CB">
            <w:pPr>
              <w:pStyle w:val="7"/>
              <w:spacing w:line="234" w:lineRule="exact"/>
              <w:ind w:left="125"/>
              <w:rPr>
                <w:sz w:val="22"/>
              </w:rPr>
            </w:pPr>
            <w:r>
              <w:rPr>
                <w:sz w:val="22"/>
              </w:rPr>
              <w:t>«В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химии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все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интересно»</w:t>
            </w:r>
          </w:p>
        </w:tc>
        <w:tc>
          <w:tcPr>
            <w:tcW w:w="1133" w:type="dxa"/>
          </w:tcPr>
          <w:p w14:paraId="7FA218F5">
            <w:pPr>
              <w:pStyle w:val="7"/>
              <w:spacing w:line="234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6" w:type="dxa"/>
            <w:gridSpan w:val="2"/>
          </w:tcPr>
          <w:p w14:paraId="1208E63B">
            <w:pPr>
              <w:pStyle w:val="7"/>
              <w:spacing w:line="234" w:lineRule="exact"/>
              <w:ind w:left="599"/>
              <w:rPr>
                <w:sz w:val="22"/>
              </w:rPr>
            </w:pPr>
            <w:r>
              <w:rPr>
                <w:sz w:val="22"/>
              </w:rPr>
              <w:t>«Точки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роста»</w:t>
            </w:r>
          </w:p>
        </w:tc>
        <w:tc>
          <w:tcPr>
            <w:tcW w:w="2580" w:type="dxa"/>
            <w:gridSpan w:val="2"/>
          </w:tcPr>
          <w:p w14:paraId="15C5BDE0">
            <w:pPr>
              <w:pStyle w:val="7"/>
              <w:spacing w:line="234" w:lineRule="exact"/>
              <w:ind w:left="179"/>
              <w:rPr>
                <w:sz w:val="22"/>
              </w:rPr>
            </w:pPr>
            <w:r>
              <w:rPr>
                <w:spacing w:val="-2"/>
                <w:sz w:val="22"/>
              </w:rPr>
              <w:t>Учитель-предметники</w:t>
            </w:r>
          </w:p>
        </w:tc>
      </w:tr>
      <w:tr w14:paraId="11D32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4401" w:type="dxa"/>
          </w:tcPr>
          <w:p w14:paraId="4746C03B">
            <w:pPr>
              <w:pStyle w:val="7"/>
              <w:spacing w:line="234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«Удивительное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рядом»</w:t>
            </w:r>
          </w:p>
        </w:tc>
        <w:tc>
          <w:tcPr>
            <w:tcW w:w="1133" w:type="dxa"/>
          </w:tcPr>
          <w:p w14:paraId="6F571B55">
            <w:pPr>
              <w:pStyle w:val="7"/>
              <w:spacing w:line="234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6" w:type="dxa"/>
            <w:gridSpan w:val="2"/>
          </w:tcPr>
          <w:p w14:paraId="7AAF09D9">
            <w:pPr>
              <w:pStyle w:val="7"/>
              <w:spacing w:line="234" w:lineRule="exact"/>
              <w:ind w:left="599"/>
              <w:rPr>
                <w:sz w:val="22"/>
              </w:rPr>
            </w:pPr>
            <w:r>
              <w:rPr>
                <w:sz w:val="22"/>
              </w:rPr>
              <w:t>«Точки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роста»</w:t>
            </w:r>
          </w:p>
        </w:tc>
        <w:tc>
          <w:tcPr>
            <w:tcW w:w="2580" w:type="dxa"/>
            <w:gridSpan w:val="2"/>
          </w:tcPr>
          <w:p w14:paraId="0263E805">
            <w:pPr>
              <w:pStyle w:val="7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Учитель-предметники</w:t>
            </w:r>
          </w:p>
        </w:tc>
      </w:tr>
      <w:tr w14:paraId="22D43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3" w:hRule="atLeast"/>
        </w:trPr>
        <w:tc>
          <w:tcPr>
            <w:tcW w:w="4401" w:type="dxa"/>
          </w:tcPr>
          <w:p w14:paraId="710BEDB5">
            <w:pPr>
              <w:pStyle w:val="7"/>
              <w:spacing w:line="230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«Легоробототехника»</w:t>
            </w:r>
          </w:p>
        </w:tc>
        <w:tc>
          <w:tcPr>
            <w:tcW w:w="1133" w:type="dxa"/>
          </w:tcPr>
          <w:p w14:paraId="07FEBB9B">
            <w:pPr>
              <w:pStyle w:val="7"/>
              <w:spacing w:line="230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6" w:type="dxa"/>
            <w:gridSpan w:val="2"/>
          </w:tcPr>
          <w:p w14:paraId="230AF188">
            <w:pPr>
              <w:pStyle w:val="7"/>
              <w:spacing w:line="234" w:lineRule="exact"/>
              <w:ind w:left="599"/>
              <w:rPr>
                <w:sz w:val="22"/>
              </w:rPr>
            </w:pPr>
            <w:r>
              <w:rPr>
                <w:sz w:val="22"/>
              </w:rPr>
              <w:t>«Точки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роста»</w:t>
            </w:r>
          </w:p>
        </w:tc>
        <w:tc>
          <w:tcPr>
            <w:tcW w:w="2580" w:type="dxa"/>
            <w:gridSpan w:val="2"/>
          </w:tcPr>
          <w:p w14:paraId="4E562491">
            <w:pPr>
              <w:pStyle w:val="7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Учитель-предметники</w:t>
            </w:r>
          </w:p>
        </w:tc>
      </w:tr>
      <w:tr w14:paraId="7AF6D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500" w:type="dxa"/>
            <w:gridSpan w:val="5"/>
          </w:tcPr>
          <w:p w14:paraId="0E344971">
            <w:pPr>
              <w:pStyle w:val="7"/>
              <w:spacing w:line="232" w:lineRule="exact"/>
              <w:ind w:left="133" w:right="10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Самоуправление</w:t>
            </w:r>
          </w:p>
        </w:tc>
        <w:tc>
          <w:tcPr>
            <w:tcW w:w="170" w:type="dxa"/>
            <w:vMerge w:val="restart"/>
            <w:tcBorders>
              <w:bottom w:val="nil"/>
              <w:right w:val="nil"/>
            </w:tcBorders>
          </w:tcPr>
          <w:p w14:paraId="3D453E84">
            <w:pPr>
              <w:pStyle w:val="7"/>
              <w:spacing w:line="240" w:lineRule="auto"/>
              <w:ind w:left="0"/>
              <w:rPr>
                <w:sz w:val="22"/>
              </w:rPr>
            </w:pPr>
          </w:p>
        </w:tc>
      </w:tr>
      <w:tr w14:paraId="27808F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4401" w:type="dxa"/>
          </w:tcPr>
          <w:p w14:paraId="0C7741A7">
            <w:pPr>
              <w:pStyle w:val="7"/>
              <w:spacing w:line="249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416" w:type="dxa"/>
            <w:gridSpan w:val="2"/>
          </w:tcPr>
          <w:p w14:paraId="142F88A7">
            <w:pPr>
              <w:pStyle w:val="7"/>
              <w:spacing w:line="249" w:lineRule="exact"/>
              <w:ind w:left="361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273" w:type="dxa"/>
          </w:tcPr>
          <w:p w14:paraId="1F2865E2">
            <w:pPr>
              <w:pStyle w:val="7"/>
              <w:spacing w:line="249" w:lineRule="exact"/>
              <w:ind w:left="61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</w:t>
            </w:r>
          </w:p>
          <w:p w14:paraId="2EEC5A6C">
            <w:pPr>
              <w:pStyle w:val="7"/>
              <w:spacing w:before="2" w:line="238" w:lineRule="exact"/>
              <w:ind w:left="731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0" w:type="dxa"/>
          </w:tcPr>
          <w:p w14:paraId="2F49B3FC">
            <w:pPr>
              <w:pStyle w:val="7"/>
              <w:spacing w:line="249" w:lineRule="exact"/>
              <w:ind w:left="22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  <w:tc>
          <w:tcPr>
            <w:tcW w:w="170" w:type="dxa"/>
            <w:vMerge w:val="continue"/>
            <w:tcBorders>
              <w:top w:val="nil"/>
              <w:bottom w:val="nil"/>
              <w:right w:val="nil"/>
            </w:tcBorders>
          </w:tcPr>
          <w:p w14:paraId="5BA0EB70">
            <w:pPr>
              <w:rPr>
                <w:sz w:val="2"/>
                <w:szCs w:val="2"/>
              </w:rPr>
            </w:pPr>
          </w:p>
        </w:tc>
      </w:tr>
      <w:tr w14:paraId="72F1B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4401" w:type="dxa"/>
          </w:tcPr>
          <w:p w14:paraId="51E2E73C">
            <w:pPr>
              <w:pStyle w:val="7"/>
              <w:spacing w:line="230" w:lineRule="exact"/>
              <w:ind w:left="125"/>
              <w:rPr>
                <w:sz w:val="22"/>
              </w:rPr>
            </w:pPr>
            <w:r>
              <w:rPr>
                <w:sz w:val="22"/>
              </w:rPr>
              <w:t>Выбор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классного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актива.</w:t>
            </w:r>
          </w:p>
        </w:tc>
        <w:tc>
          <w:tcPr>
            <w:tcW w:w="1416" w:type="dxa"/>
            <w:gridSpan w:val="2"/>
          </w:tcPr>
          <w:p w14:paraId="66DAC840">
            <w:pPr>
              <w:pStyle w:val="7"/>
              <w:spacing w:line="230" w:lineRule="exact"/>
              <w:ind w:lef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273" w:type="dxa"/>
          </w:tcPr>
          <w:p w14:paraId="01D79AC5">
            <w:pPr>
              <w:pStyle w:val="7"/>
              <w:spacing w:line="230" w:lineRule="exact"/>
              <w:ind w:left="36" w:right="9"/>
              <w:jc w:val="center"/>
              <w:rPr>
                <w:sz w:val="22"/>
              </w:rPr>
            </w:pPr>
            <w:r>
              <w:rPr>
                <w:sz w:val="22"/>
              </w:rPr>
              <w:t>1-5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сентября</w:t>
            </w:r>
          </w:p>
        </w:tc>
        <w:tc>
          <w:tcPr>
            <w:tcW w:w="2410" w:type="dxa"/>
          </w:tcPr>
          <w:p w14:paraId="4D520F4B">
            <w:pPr>
              <w:pStyle w:val="7"/>
              <w:spacing w:line="218" w:lineRule="auto"/>
              <w:ind w:left="122" w:right="436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Директор, </w:t>
            </w: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275FA5B5">
            <w:pPr>
              <w:pStyle w:val="7"/>
              <w:spacing w:line="213" w:lineRule="exact"/>
              <w:ind w:left="12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  <w:tc>
          <w:tcPr>
            <w:tcW w:w="170" w:type="dxa"/>
            <w:vMerge w:val="continue"/>
            <w:tcBorders>
              <w:top w:val="nil"/>
              <w:bottom w:val="nil"/>
              <w:right w:val="nil"/>
            </w:tcBorders>
          </w:tcPr>
          <w:p w14:paraId="13CD38E3">
            <w:pPr>
              <w:rPr>
                <w:sz w:val="2"/>
                <w:szCs w:val="2"/>
              </w:rPr>
            </w:pPr>
          </w:p>
        </w:tc>
      </w:tr>
      <w:tr w14:paraId="1E426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4401" w:type="dxa"/>
          </w:tcPr>
          <w:p w14:paraId="2A9E6C7F">
            <w:pPr>
              <w:pStyle w:val="7"/>
              <w:tabs>
                <w:tab w:val="left" w:pos="1005"/>
                <w:tab w:val="left" w:pos="2616"/>
                <w:tab w:val="left" w:pos="3483"/>
                <w:tab w:val="left" w:pos="3845"/>
              </w:tabs>
              <w:spacing w:line="230" w:lineRule="auto"/>
              <w:ind w:left="125" w:right="5"/>
              <w:rPr>
                <w:sz w:val="22"/>
              </w:rPr>
            </w:pPr>
            <w:r>
              <w:rPr>
                <w:spacing w:val="-2"/>
                <w:sz w:val="22"/>
              </w:rPr>
              <w:t>Выбор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представителя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класса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Совет </w:t>
            </w:r>
            <w:r>
              <w:rPr>
                <w:spacing w:val="-2"/>
                <w:sz w:val="22"/>
              </w:rPr>
              <w:t>старшеклассников.</w:t>
            </w:r>
          </w:p>
        </w:tc>
        <w:tc>
          <w:tcPr>
            <w:tcW w:w="1416" w:type="dxa"/>
            <w:gridSpan w:val="2"/>
          </w:tcPr>
          <w:p w14:paraId="665E487F">
            <w:pPr>
              <w:pStyle w:val="7"/>
              <w:ind w:lef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273" w:type="dxa"/>
          </w:tcPr>
          <w:p w14:paraId="79843F59">
            <w:pPr>
              <w:pStyle w:val="7"/>
              <w:ind w:left="36" w:right="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2410" w:type="dxa"/>
          </w:tcPr>
          <w:p w14:paraId="3BE61410">
            <w:pPr>
              <w:pStyle w:val="7"/>
              <w:spacing w:line="218" w:lineRule="auto"/>
              <w:ind w:left="122" w:right="437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20B31111">
            <w:pPr>
              <w:pStyle w:val="7"/>
              <w:spacing w:line="236" w:lineRule="exact"/>
              <w:ind w:left="12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  <w:tc>
          <w:tcPr>
            <w:tcW w:w="170" w:type="dxa"/>
            <w:vMerge w:val="continue"/>
            <w:tcBorders>
              <w:top w:val="nil"/>
              <w:bottom w:val="nil"/>
              <w:right w:val="nil"/>
            </w:tcBorders>
          </w:tcPr>
          <w:p w14:paraId="709F0E9B">
            <w:pPr>
              <w:rPr>
                <w:sz w:val="2"/>
                <w:szCs w:val="2"/>
              </w:rPr>
            </w:pPr>
          </w:p>
        </w:tc>
      </w:tr>
      <w:tr w14:paraId="16DA7D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4401" w:type="dxa"/>
          </w:tcPr>
          <w:p w14:paraId="424F5889">
            <w:pPr>
              <w:pStyle w:val="7"/>
              <w:spacing w:line="235" w:lineRule="exact"/>
              <w:ind w:left="125"/>
              <w:rPr>
                <w:sz w:val="22"/>
              </w:rPr>
            </w:pPr>
            <w:r>
              <w:rPr>
                <w:sz w:val="22"/>
              </w:rPr>
              <w:t>Выборы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президента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ШУС.</w:t>
            </w:r>
          </w:p>
        </w:tc>
        <w:tc>
          <w:tcPr>
            <w:tcW w:w="1416" w:type="dxa"/>
            <w:gridSpan w:val="2"/>
          </w:tcPr>
          <w:p w14:paraId="5240767F">
            <w:pPr>
              <w:pStyle w:val="7"/>
              <w:spacing w:line="235" w:lineRule="exact"/>
              <w:ind w:lef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273" w:type="dxa"/>
          </w:tcPr>
          <w:p w14:paraId="77C05241">
            <w:pPr>
              <w:pStyle w:val="7"/>
              <w:spacing w:line="235" w:lineRule="exact"/>
              <w:ind w:left="3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410" w:type="dxa"/>
          </w:tcPr>
          <w:p w14:paraId="7369192C">
            <w:pPr>
              <w:pStyle w:val="7"/>
              <w:spacing w:line="218" w:lineRule="auto"/>
              <w:ind w:left="122" w:right="437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6751DA5A">
            <w:pPr>
              <w:pStyle w:val="7"/>
              <w:spacing w:line="252" w:lineRule="exact"/>
              <w:ind w:left="122" w:right="784"/>
              <w:rPr>
                <w:sz w:val="22"/>
              </w:rPr>
            </w:pPr>
            <w:r>
              <w:rPr>
                <w:spacing w:val="-4"/>
                <w:sz w:val="22"/>
              </w:rPr>
              <w:t>кл. руководители</w:t>
            </w:r>
          </w:p>
        </w:tc>
        <w:tc>
          <w:tcPr>
            <w:tcW w:w="170" w:type="dxa"/>
            <w:vMerge w:val="continue"/>
            <w:tcBorders>
              <w:top w:val="nil"/>
              <w:bottom w:val="nil"/>
              <w:right w:val="nil"/>
            </w:tcBorders>
          </w:tcPr>
          <w:p w14:paraId="5C3A17FA">
            <w:pPr>
              <w:rPr>
                <w:sz w:val="2"/>
                <w:szCs w:val="2"/>
              </w:rPr>
            </w:pPr>
          </w:p>
        </w:tc>
      </w:tr>
      <w:tr w14:paraId="38F15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1" w:hRule="atLeast"/>
        </w:trPr>
        <w:tc>
          <w:tcPr>
            <w:tcW w:w="4401" w:type="dxa"/>
          </w:tcPr>
          <w:p w14:paraId="4D412EBC">
            <w:pPr>
              <w:pStyle w:val="7"/>
              <w:spacing w:line="244" w:lineRule="auto"/>
              <w:ind w:left="125" w:right="1386"/>
              <w:rPr>
                <w:sz w:val="22"/>
              </w:rPr>
            </w:pPr>
            <w:r>
              <w:rPr>
                <w:spacing w:val="-2"/>
                <w:sz w:val="22"/>
              </w:rPr>
              <w:t>Волонтерское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движение Акции:</w:t>
            </w:r>
          </w:p>
          <w:p w14:paraId="78650FE4">
            <w:pPr>
              <w:pStyle w:val="7"/>
              <w:numPr>
                <w:ilvl w:val="0"/>
                <w:numId w:val="1"/>
              </w:numPr>
              <w:tabs>
                <w:tab w:val="left" w:pos="248"/>
              </w:tabs>
              <w:spacing w:before="0" w:after="0" w:line="249" w:lineRule="exact"/>
              <w:ind w:left="248" w:right="0" w:hanging="131"/>
              <w:jc w:val="left"/>
              <w:rPr>
                <w:sz w:val="22"/>
              </w:rPr>
            </w:pPr>
            <w:r>
              <w:rPr>
                <w:sz w:val="22"/>
              </w:rPr>
              <w:t>Поздравь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учителя</w:t>
            </w:r>
          </w:p>
          <w:p w14:paraId="2172DF2A">
            <w:pPr>
              <w:pStyle w:val="7"/>
              <w:numPr>
                <w:ilvl w:val="0"/>
                <w:numId w:val="1"/>
              </w:numPr>
              <w:tabs>
                <w:tab w:val="left" w:pos="248"/>
              </w:tabs>
              <w:spacing w:before="0" w:after="0" w:line="250" w:lineRule="exact"/>
              <w:ind w:left="248" w:right="0" w:hanging="131"/>
              <w:jc w:val="left"/>
              <w:rPr>
                <w:sz w:val="22"/>
              </w:rPr>
            </w:pPr>
            <w:r>
              <w:rPr>
                <w:sz w:val="22"/>
              </w:rPr>
              <w:t>Поздравь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ветерана</w:t>
            </w:r>
          </w:p>
          <w:p w14:paraId="3447418E">
            <w:pPr>
              <w:pStyle w:val="7"/>
              <w:numPr>
                <w:ilvl w:val="0"/>
                <w:numId w:val="1"/>
              </w:numPr>
              <w:tabs>
                <w:tab w:val="left" w:pos="248"/>
              </w:tabs>
              <w:spacing w:before="0" w:after="0" w:line="250" w:lineRule="exact"/>
              <w:ind w:left="248" w:right="0" w:hanging="131"/>
              <w:jc w:val="left"/>
              <w:rPr>
                <w:sz w:val="22"/>
              </w:rPr>
            </w:pPr>
            <w:r>
              <w:rPr>
                <w:sz w:val="22"/>
              </w:rPr>
              <w:t>Снежный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десант</w:t>
            </w:r>
          </w:p>
          <w:p w14:paraId="22FA3D44">
            <w:pPr>
              <w:pStyle w:val="7"/>
              <w:numPr>
                <w:ilvl w:val="0"/>
                <w:numId w:val="1"/>
              </w:numPr>
              <w:tabs>
                <w:tab w:val="left" w:pos="248"/>
              </w:tabs>
              <w:spacing w:before="0" w:after="0" w:line="251" w:lineRule="exact"/>
              <w:ind w:left="248" w:right="0" w:hanging="131"/>
              <w:jc w:val="left"/>
              <w:rPr>
                <w:sz w:val="22"/>
              </w:rPr>
            </w:pPr>
            <w:r>
              <w:rPr>
                <w:sz w:val="22"/>
              </w:rPr>
              <w:t>Посылка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солдату</w:t>
            </w:r>
          </w:p>
          <w:p w14:paraId="78C4B8DF">
            <w:pPr>
              <w:pStyle w:val="7"/>
              <w:numPr>
                <w:ilvl w:val="0"/>
                <w:numId w:val="1"/>
              </w:numPr>
              <w:tabs>
                <w:tab w:val="left" w:pos="248"/>
              </w:tabs>
              <w:spacing w:before="0" w:after="0" w:line="241" w:lineRule="exact"/>
              <w:ind w:left="248" w:right="0" w:hanging="131"/>
              <w:jc w:val="left"/>
              <w:rPr>
                <w:sz w:val="22"/>
              </w:rPr>
            </w:pPr>
            <w:r>
              <w:rPr>
                <w:sz w:val="22"/>
              </w:rPr>
              <w:t>Чистый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двор</w:t>
            </w:r>
          </w:p>
          <w:p w14:paraId="5CA284B5">
            <w:pPr>
              <w:pStyle w:val="7"/>
              <w:numPr>
                <w:ilvl w:val="0"/>
                <w:numId w:val="1"/>
              </w:numPr>
              <w:tabs>
                <w:tab w:val="left" w:pos="248"/>
              </w:tabs>
              <w:spacing w:before="0" w:after="0" w:line="234" w:lineRule="exact"/>
              <w:ind w:left="248" w:right="0" w:hanging="131"/>
              <w:jc w:val="left"/>
              <w:rPr>
                <w:sz w:val="22"/>
              </w:rPr>
            </w:pPr>
            <w:r>
              <w:rPr>
                <w:sz w:val="22"/>
              </w:rPr>
              <w:t>Зеленая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планета</w:t>
            </w:r>
          </w:p>
        </w:tc>
        <w:tc>
          <w:tcPr>
            <w:tcW w:w="1416" w:type="dxa"/>
            <w:gridSpan w:val="2"/>
          </w:tcPr>
          <w:p w14:paraId="7248EB6C">
            <w:pPr>
              <w:pStyle w:val="7"/>
              <w:spacing w:line="242" w:lineRule="exact"/>
              <w:ind w:lef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273" w:type="dxa"/>
          </w:tcPr>
          <w:p w14:paraId="35AAB717">
            <w:pPr>
              <w:pStyle w:val="7"/>
              <w:spacing w:line="242" w:lineRule="exact"/>
              <w:ind w:left="36" w:right="4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55D13899">
            <w:pPr>
              <w:pStyle w:val="7"/>
              <w:spacing w:line="218" w:lineRule="auto"/>
              <w:ind w:left="122" w:right="437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551AE6CF">
            <w:pPr>
              <w:pStyle w:val="7"/>
              <w:spacing w:line="245" w:lineRule="exact"/>
              <w:ind w:left="122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  <w:tc>
          <w:tcPr>
            <w:tcW w:w="170" w:type="dxa"/>
            <w:vMerge w:val="continue"/>
            <w:tcBorders>
              <w:top w:val="nil"/>
              <w:bottom w:val="nil"/>
              <w:right w:val="nil"/>
            </w:tcBorders>
          </w:tcPr>
          <w:p w14:paraId="01D1BC36">
            <w:pPr>
              <w:rPr>
                <w:sz w:val="2"/>
                <w:szCs w:val="2"/>
              </w:rPr>
            </w:pPr>
          </w:p>
        </w:tc>
      </w:tr>
      <w:tr w14:paraId="6E8BE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0500" w:type="dxa"/>
            <w:gridSpan w:val="5"/>
          </w:tcPr>
          <w:p w14:paraId="5BE43C20">
            <w:pPr>
              <w:pStyle w:val="7"/>
              <w:spacing w:line="234" w:lineRule="exact"/>
              <w:ind w:left="133" w:right="10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Профориентация</w:t>
            </w:r>
          </w:p>
        </w:tc>
        <w:tc>
          <w:tcPr>
            <w:tcW w:w="170" w:type="dxa"/>
            <w:vMerge w:val="continue"/>
            <w:tcBorders>
              <w:top w:val="nil"/>
              <w:bottom w:val="nil"/>
              <w:right w:val="nil"/>
            </w:tcBorders>
          </w:tcPr>
          <w:p w14:paraId="0898982F">
            <w:pPr>
              <w:rPr>
                <w:sz w:val="2"/>
                <w:szCs w:val="2"/>
              </w:rPr>
            </w:pPr>
          </w:p>
        </w:tc>
      </w:tr>
      <w:tr w14:paraId="7BC14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401" w:type="dxa"/>
          </w:tcPr>
          <w:p w14:paraId="5C9686D6">
            <w:pPr>
              <w:pStyle w:val="7"/>
              <w:spacing w:line="249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1219A08C">
            <w:pPr>
              <w:pStyle w:val="7"/>
              <w:spacing w:line="249" w:lineRule="exact"/>
              <w:ind w:left="86" w:right="57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6" w:type="dxa"/>
            <w:gridSpan w:val="2"/>
          </w:tcPr>
          <w:p w14:paraId="34F1FD79">
            <w:pPr>
              <w:pStyle w:val="7"/>
              <w:spacing w:line="252" w:lineRule="exact"/>
              <w:ind w:left="733" w:hanging="12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Дата</w:t>
            </w:r>
            <w:r>
              <w:rPr>
                <w:b/>
                <w:i/>
                <w:spacing w:val="-1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и</w:t>
            </w:r>
            <w:r>
              <w:rPr>
                <w:b/>
                <w:i/>
                <w:spacing w:val="-15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 проведения</w:t>
            </w:r>
          </w:p>
        </w:tc>
        <w:tc>
          <w:tcPr>
            <w:tcW w:w="2410" w:type="dxa"/>
          </w:tcPr>
          <w:p w14:paraId="3985FDFF">
            <w:pPr>
              <w:pStyle w:val="7"/>
              <w:spacing w:line="249" w:lineRule="exact"/>
              <w:ind w:left="239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ответственные</w:t>
            </w:r>
          </w:p>
        </w:tc>
        <w:tc>
          <w:tcPr>
            <w:tcW w:w="170" w:type="dxa"/>
            <w:vMerge w:val="continue"/>
            <w:tcBorders>
              <w:top w:val="nil"/>
              <w:bottom w:val="nil"/>
              <w:right w:val="nil"/>
            </w:tcBorders>
          </w:tcPr>
          <w:p w14:paraId="5FA86F2A">
            <w:pPr>
              <w:rPr>
                <w:sz w:val="2"/>
                <w:szCs w:val="2"/>
              </w:rPr>
            </w:pPr>
          </w:p>
        </w:tc>
      </w:tr>
      <w:tr w14:paraId="7B107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401" w:type="dxa"/>
          </w:tcPr>
          <w:p w14:paraId="4D2B5B1B">
            <w:pPr>
              <w:pStyle w:val="7"/>
              <w:spacing w:line="228" w:lineRule="auto"/>
              <w:ind w:left="125" w:right="122"/>
              <w:rPr>
                <w:sz w:val="22"/>
              </w:rPr>
            </w:pPr>
            <w:r>
              <w:rPr>
                <w:sz w:val="22"/>
              </w:rPr>
              <w:t>Трудоустройство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свободное от работы время</w:t>
            </w:r>
          </w:p>
        </w:tc>
        <w:tc>
          <w:tcPr>
            <w:tcW w:w="1133" w:type="dxa"/>
          </w:tcPr>
          <w:p w14:paraId="42BBDFD3">
            <w:pPr>
              <w:pStyle w:val="7"/>
              <w:spacing w:line="240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6" w:type="dxa"/>
            <w:gridSpan w:val="2"/>
          </w:tcPr>
          <w:p w14:paraId="0CD5CD49">
            <w:pPr>
              <w:pStyle w:val="7"/>
              <w:spacing w:line="240" w:lineRule="exact"/>
              <w:ind w:left="62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3AAD626E">
            <w:pPr>
              <w:pStyle w:val="7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  <w:tc>
          <w:tcPr>
            <w:tcW w:w="170" w:type="dxa"/>
            <w:vMerge w:val="continue"/>
            <w:tcBorders>
              <w:top w:val="nil"/>
              <w:bottom w:val="nil"/>
              <w:right w:val="nil"/>
            </w:tcBorders>
          </w:tcPr>
          <w:p w14:paraId="4F23B72C">
            <w:pPr>
              <w:rPr>
                <w:sz w:val="2"/>
                <w:szCs w:val="2"/>
              </w:rPr>
            </w:pPr>
          </w:p>
        </w:tc>
      </w:tr>
      <w:tr w14:paraId="21E67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4401" w:type="dxa"/>
          </w:tcPr>
          <w:p w14:paraId="0EB18957">
            <w:pPr>
              <w:pStyle w:val="7"/>
              <w:spacing w:line="244" w:lineRule="auto"/>
              <w:ind w:left="125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часы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привлечением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педагога- </w:t>
            </w:r>
            <w:r>
              <w:rPr>
                <w:spacing w:val="-2"/>
                <w:sz w:val="22"/>
              </w:rPr>
              <w:t>психолога</w:t>
            </w:r>
          </w:p>
          <w:p w14:paraId="327AE7F6">
            <w:pPr>
              <w:pStyle w:val="7"/>
              <w:numPr>
                <w:ilvl w:val="0"/>
                <w:numId w:val="2"/>
              </w:numPr>
              <w:tabs>
                <w:tab w:val="left" w:pos="248"/>
              </w:tabs>
              <w:spacing w:before="0" w:after="0" w:line="246" w:lineRule="exact"/>
              <w:ind w:left="248" w:right="0" w:hanging="131"/>
              <w:jc w:val="left"/>
              <w:rPr>
                <w:sz w:val="22"/>
              </w:rPr>
            </w:pPr>
            <w:r>
              <w:rPr>
                <w:sz w:val="22"/>
              </w:rPr>
              <w:t>Характер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профессия.</w:t>
            </w:r>
          </w:p>
          <w:p w14:paraId="51ECC0FB">
            <w:pPr>
              <w:pStyle w:val="7"/>
              <w:numPr>
                <w:ilvl w:val="0"/>
                <w:numId w:val="2"/>
              </w:numPr>
              <w:tabs>
                <w:tab w:val="left" w:pos="248"/>
              </w:tabs>
              <w:spacing w:before="0" w:after="0" w:line="247" w:lineRule="exact"/>
              <w:ind w:left="248" w:right="0" w:hanging="13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Мои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профессиональные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возможности.</w:t>
            </w:r>
          </w:p>
          <w:p w14:paraId="38B2E095">
            <w:pPr>
              <w:pStyle w:val="7"/>
              <w:numPr>
                <w:ilvl w:val="0"/>
                <w:numId w:val="2"/>
              </w:numPr>
              <w:tabs>
                <w:tab w:val="left" w:pos="249"/>
              </w:tabs>
              <w:spacing w:before="0" w:after="0" w:line="240" w:lineRule="auto"/>
              <w:ind w:left="120" w:right="404" w:firstLine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Анкетирование «Предпочитаемые виды </w:t>
            </w:r>
            <w:r>
              <w:rPr>
                <w:sz w:val="22"/>
              </w:rPr>
              <w:t>профессиональной деятельности».</w:t>
            </w:r>
          </w:p>
          <w:p w14:paraId="40BEAF5F">
            <w:pPr>
              <w:pStyle w:val="7"/>
              <w:numPr>
                <w:ilvl w:val="0"/>
                <w:numId w:val="2"/>
              </w:numPr>
              <w:tabs>
                <w:tab w:val="left" w:pos="248"/>
              </w:tabs>
              <w:spacing w:before="0" w:after="0" w:line="250" w:lineRule="exact"/>
              <w:ind w:left="248" w:right="0" w:hanging="13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Профессия.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Специальность.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Должность…</w:t>
            </w:r>
          </w:p>
          <w:p w14:paraId="0AD1687F">
            <w:pPr>
              <w:pStyle w:val="7"/>
              <w:numPr>
                <w:ilvl w:val="0"/>
                <w:numId w:val="2"/>
              </w:numPr>
              <w:tabs>
                <w:tab w:val="left" w:pos="248"/>
              </w:tabs>
              <w:spacing w:before="0" w:after="0" w:line="250" w:lineRule="exact"/>
              <w:ind w:left="248" w:right="0" w:hanging="131"/>
              <w:jc w:val="left"/>
              <w:rPr>
                <w:sz w:val="22"/>
              </w:rPr>
            </w:pPr>
            <w:r>
              <w:rPr>
                <w:sz w:val="22"/>
              </w:rPr>
              <w:t>Мотивы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выбора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профессии.</w:t>
            </w:r>
          </w:p>
        </w:tc>
        <w:tc>
          <w:tcPr>
            <w:tcW w:w="1133" w:type="dxa"/>
          </w:tcPr>
          <w:p w14:paraId="7FAF5C70">
            <w:pPr>
              <w:pStyle w:val="7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6" w:type="dxa"/>
            <w:gridSpan w:val="2"/>
          </w:tcPr>
          <w:p w14:paraId="3E10419D">
            <w:pPr>
              <w:pStyle w:val="7"/>
              <w:ind w:left="62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5BB96B4B">
            <w:pPr>
              <w:pStyle w:val="7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  <w:tc>
          <w:tcPr>
            <w:tcW w:w="170" w:type="dxa"/>
            <w:vMerge w:val="continue"/>
            <w:tcBorders>
              <w:top w:val="nil"/>
              <w:bottom w:val="nil"/>
              <w:right w:val="nil"/>
            </w:tcBorders>
          </w:tcPr>
          <w:p w14:paraId="1C944230">
            <w:pPr>
              <w:rPr>
                <w:sz w:val="2"/>
                <w:szCs w:val="2"/>
              </w:rPr>
            </w:pPr>
          </w:p>
        </w:tc>
      </w:tr>
      <w:tr w14:paraId="794F2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3" w:hRule="atLeast"/>
        </w:trPr>
        <w:tc>
          <w:tcPr>
            <w:tcW w:w="4401" w:type="dxa"/>
          </w:tcPr>
          <w:p w14:paraId="421736DE">
            <w:pPr>
              <w:pStyle w:val="7"/>
              <w:tabs>
                <w:tab w:val="left" w:pos="1344"/>
                <w:tab w:val="left" w:pos="2542"/>
                <w:tab w:val="left" w:pos="3377"/>
              </w:tabs>
              <w:spacing w:line="248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Выставка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рисунков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«Моя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будущая</w:t>
            </w:r>
          </w:p>
          <w:p w14:paraId="7939A388">
            <w:pPr>
              <w:pStyle w:val="7"/>
              <w:spacing w:line="235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профессия»</w:t>
            </w:r>
          </w:p>
        </w:tc>
        <w:tc>
          <w:tcPr>
            <w:tcW w:w="1133" w:type="dxa"/>
          </w:tcPr>
          <w:p w14:paraId="48280823">
            <w:pPr>
              <w:pStyle w:val="7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6" w:type="dxa"/>
            <w:gridSpan w:val="2"/>
          </w:tcPr>
          <w:p w14:paraId="12FD0B17">
            <w:pPr>
              <w:pStyle w:val="7"/>
              <w:ind w:left="94" w:right="6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410" w:type="dxa"/>
          </w:tcPr>
          <w:p w14:paraId="04A83119">
            <w:pPr>
              <w:pStyle w:val="7"/>
              <w:spacing w:line="24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  <w:tc>
          <w:tcPr>
            <w:tcW w:w="170" w:type="dxa"/>
            <w:vMerge w:val="continue"/>
            <w:tcBorders>
              <w:top w:val="nil"/>
              <w:bottom w:val="nil"/>
              <w:right w:val="nil"/>
            </w:tcBorders>
          </w:tcPr>
          <w:p w14:paraId="04B3C477">
            <w:pPr>
              <w:rPr>
                <w:sz w:val="2"/>
                <w:szCs w:val="2"/>
              </w:rPr>
            </w:pPr>
          </w:p>
        </w:tc>
      </w:tr>
      <w:tr w14:paraId="3988A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401" w:type="dxa"/>
          </w:tcPr>
          <w:p w14:paraId="51D856A8">
            <w:pPr>
              <w:pStyle w:val="7"/>
              <w:ind w:left="125"/>
              <w:rPr>
                <w:sz w:val="22"/>
              </w:rPr>
            </w:pPr>
            <w:r>
              <w:rPr>
                <w:sz w:val="22"/>
              </w:rPr>
              <w:t>Интеллектуальная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игра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«В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мире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профессий»</w:t>
            </w:r>
          </w:p>
        </w:tc>
        <w:tc>
          <w:tcPr>
            <w:tcW w:w="1133" w:type="dxa"/>
          </w:tcPr>
          <w:p w14:paraId="0285C0AF">
            <w:pPr>
              <w:pStyle w:val="7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6" w:type="dxa"/>
            <w:gridSpan w:val="2"/>
          </w:tcPr>
          <w:p w14:paraId="4790C50D">
            <w:pPr>
              <w:pStyle w:val="7"/>
              <w:ind w:left="94" w:right="5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410" w:type="dxa"/>
          </w:tcPr>
          <w:p w14:paraId="02C12ED9">
            <w:pPr>
              <w:pStyle w:val="7"/>
              <w:ind w:left="117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  <w:tc>
          <w:tcPr>
            <w:tcW w:w="170" w:type="dxa"/>
            <w:vMerge w:val="continue"/>
            <w:tcBorders>
              <w:top w:val="nil"/>
              <w:bottom w:val="nil"/>
              <w:right w:val="nil"/>
            </w:tcBorders>
          </w:tcPr>
          <w:p w14:paraId="460ABCEB">
            <w:pPr>
              <w:rPr>
                <w:sz w:val="2"/>
                <w:szCs w:val="2"/>
              </w:rPr>
            </w:pPr>
          </w:p>
        </w:tc>
      </w:tr>
      <w:tr w14:paraId="3C0C3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0500" w:type="dxa"/>
            <w:gridSpan w:val="5"/>
          </w:tcPr>
          <w:p w14:paraId="5C586D8D">
            <w:pPr>
              <w:pStyle w:val="7"/>
              <w:spacing w:line="234" w:lineRule="exact"/>
              <w:ind w:left="133" w:right="9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Школьные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медиа</w:t>
            </w:r>
          </w:p>
        </w:tc>
        <w:tc>
          <w:tcPr>
            <w:tcW w:w="170" w:type="dxa"/>
            <w:vMerge w:val="continue"/>
            <w:tcBorders>
              <w:top w:val="nil"/>
              <w:bottom w:val="nil"/>
              <w:right w:val="nil"/>
            </w:tcBorders>
          </w:tcPr>
          <w:p w14:paraId="5CD18F0D">
            <w:pPr>
              <w:rPr>
                <w:sz w:val="2"/>
                <w:szCs w:val="2"/>
              </w:rPr>
            </w:pPr>
          </w:p>
        </w:tc>
      </w:tr>
    </w:tbl>
    <w:p w14:paraId="171A9979">
      <w:pPr>
        <w:spacing w:after="0"/>
        <w:rPr>
          <w:sz w:val="2"/>
          <w:szCs w:val="2"/>
        </w:rPr>
        <w:sectPr>
          <w:pgSz w:w="11930" w:h="16860"/>
          <w:pgMar w:top="460" w:right="0" w:bottom="280" w:left="850" w:header="720" w:footer="720" w:gutter="0"/>
          <w:cols w:space="720" w:num="1"/>
        </w:sectPr>
      </w:pPr>
    </w:p>
    <w:p w14:paraId="763AA27C">
      <w:pPr>
        <w:spacing w:before="5" w:line="240" w:lineRule="auto"/>
        <w:rPr>
          <w:sz w:val="2"/>
        </w:rPr>
      </w:pPr>
    </w:p>
    <w:tbl>
      <w:tblPr>
        <w:tblStyle w:val="3"/>
        <w:tblW w:w="0" w:type="auto"/>
        <w:tblInd w:w="1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1"/>
        <w:gridCol w:w="1133"/>
        <w:gridCol w:w="2557"/>
        <w:gridCol w:w="2410"/>
      </w:tblGrid>
      <w:tr w14:paraId="5DA8E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4401" w:type="dxa"/>
          </w:tcPr>
          <w:p w14:paraId="5DF5FF8F">
            <w:pPr>
              <w:pStyle w:val="7"/>
              <w:spacing w:line="242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2C0D0BAB">
            <w:pPr>
              <w:pStyle w:val="7"/>
              <w:spacing w:line="242" w:lineRule="exact"/>
              <w:ind w:left="86" w:right="57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7" w:type="dxa"/>
          </w:tcPr>
          <w:p w14:paraId="64988FD1">
            <w:pPr>
              <w:pStyle w:val="7"/>
              <w:spacing w:line="230" w:lineRule="auto"/>
              <w:ind w:left="733" w:hanging="1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время </w:t>
            </w: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0" w:type="dxa"/>
          </w:tcPr>
          <w:p w14:paraId="258C871F">
            <w:pPr>
              <w:pStyle w:val="7"/>
              <w:spacing w:line="242" w:lineRule="exact"/>
              <w:ind w:left="238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ответственные</w:t>
            </w:r>
          </w:p>
        </w:tc>
      </w:tr>
      <w:tr w14:paraId="74336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4401" w:type="dxa"/>
          </w:tcPr>
          <w:p w14:paraId="1E8474B0">
            <w:pPr>
              <w:pStyle w:val="7"/>
              <w:tabs>
                <w:tab w:val="left" w:pos="1627"/>
                <w:tab w:val="left" w:pos="2633"/>
                <w:tab w:val="left" w:pos="3783"/>
              </w:tabs>
              <w:spacing w:line="212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Ежемесячные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выпуски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школьной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>газеты</w:t>
            </w:r>
          </w:p>
          <w:p w14:paraId="5D1C014F">
            <w:pPr>
              <w:pStyle w:val="7"/>
              <w:spacing w:line="235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«</w:t>
            </w:r>
            <w:r>
              <w:rPr>
                <w:spacing w:val="-2"/>
                <w:sz w:val="22"/>
                <w:lang w:val="ru-RU"/>
              </w:rPr>
              <w:t>Переменк</w:t>
            </w:r>
            <w:r>
              <w:rPr>
                <w:spacing w:val="-2"/>
                <w:sz w:val="22"/>
              </w:rPr>
              <w:t>а»</w:t>
            </w:r>
          </w:p>
        </w:tc>
        <w:tc>
          <w:tcPr>
            <w:tcW w:w="1133" w:type="dxa"/>
          </w:tcPr>
          <w:p w14:paraId="7E22A670">
            <w:pPr>
              <w:pStyle w:val="7"/>
              <w:spacing w:line="235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7AC8C45C">
            <w:pPr>
              <w:pStyle w:val="7"/>
              <w:spacing w:line="235" w:lineRule="exact"/>
              <w:ind w:left="96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36E5093B">
            <w:pPr>
              <w:pStyle w:val="7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Пед-</w:t>
            </w:r>
            <w:r>
              <w:rPr>
                <w:spacing w:val="-5"/>
                <w:sz w:val="22"/>
              </w:rPr>
              <w:t>орг</w:t>
            </w:r>
          </w:p>
        </w:tc>
      </w:tr>
      <w:tr w14:paraId="0E951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4401" w:type="dxa"/>
          </w:tcPr>
          <w:p w14:paraId="3BB05DC1">
            <w:pPr>
              <w:pStyle w:val="7"/>
              <w:tabs>
                <w:tab w:val="left" w:pos="1526"/>
                <w:tab w:val="left" w:pos="2967"/>
                <w:tab w:val="left" w:pos="3329"/>
              </w:tabs>
              <w:spacing w:line="239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Размещение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информации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школьных</w:t>
            </w:r>
          </w:p>
          <w:p w14:paraId="3C9E3100">
            <w:pPr>
              <w:pStyle w:val="7"/>
              <w:spacing w:line="250" w:lineRule="exact"/>
              <w:ind w:left="125"/>
              <w:rPr>
                <w:sz w:val="22"/>
              </w:rPr>
            </w:pPr>
            <w:r>
              <w:rPr>
                <w:sz w:val="22"/>
              </w:rPr>
              <w:t>мероприятиях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социальных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сетях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на сайте школы</w:t>
            </w:r>
          </w:p>
        </w:tc>
        <w:tc>
          <w:tcPr>
            <w:tcW w:w="1133" w:type="dxa"/>
          </w:tcPr>
          <w:p w14:paraId="2F115767">
            <w:pPr>
              <w:pStyle w:val="7"/>
              <w:spacing w:line="245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62C57B99">
            <w:pPr>
              <w:pStyle w:val="7"/>
              <w:spacing w:line="245" w:lineRule="exact"/>
              <w:ind w:left="96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7A2325FC">
            <w:pPr>
              <w:pStyle w:val="7"/>
              <w:spacing w:line="242" w:lineRule="auto"/>
              <w:ind w:left="116" w:right="1098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по </w:t>
            </w:r>
            <w:r>
              <w:rPr>
                <w:spacing w:val="-2"/>
                <w:sz w:val="22"/>
              </w:rPr>
              <w:t>воспитанию</w:t>
            </w:r>
          </w:p>
        </w:tc>
      </w:tr>
      <w:tr w14:paraId="5E2E8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501" w:type="dxa"/>
            <w:gridSpan w:val="4"/>
          </w:tcPr>
          <w:p w14:paraId="2641B8D5">
            <w:pPr>
              <w:pStyle w:val="7"/>
              <w:spacing w:line="232" w:lineRule="exact"/>
              <w:ind w:left="32" w:right="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Экскурсии,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походы</w:t>
            </w:r>
          </w:p>
        </w:tc>
      </w:tr>
      <w:tr w14:paraId="75BC1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4401" w:type="dxa"/>
          </w:tcPr>
          <w:p w14:paraId="478EA7B9">
            <w:pPr>
              <w:pStyle w:val="7"/>
              <w:spacing w:line="247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73E6D1C6">
            <w:pPr>
              <w:pStyle w:val="7"/>
              <w:spacing w:line="247" w:lineRule="exact"/>
              <w:ind w:left="86" w:right="5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7" w:type="dxa"/>
          </w:tcPr>
          <w:p w14:paraId="321ABD06">
            <w:pPr>
              <w:pStyle w:val="7"/>
              <w:spacing w:before="8" w:line="223" w:lineRule="auto"/>
              <w:ind w:left="743" w:hanging="1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время </w:t>
            </w: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0" w:type="dxa"/>
          </w:tcPr>
          <w:p w14:paraId="485477B2">
            <w:pPr>
              <w:pStyle w:val="7"/>
              <w:spacing w:line="247" w:lineRule="exact"/>
              <w:ind w:left="219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22AE76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4401" w:type="dxa"/>
          </w:tcPr>
          <w:p w14:paraId="7AE7D272">
            <w:pPr>
              <w:pStyle w:val="7"/>
              <w:ind w:left="125"/>
              <w:rPr>
                <w:sz w:val="22"/>
              </w:rPr>
            </w:pPr>
            <w:r>
              <w:rPr>
                <w:sz w:val="22"/>
              </w:rPr>
              <w:t>Экскурсия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школе.</w:t>
            </w:r>
          </w:p>
        </w:tc>
        <w:tc>
          <w:tcPr>
            <w:tcW w:w="1133" w:type="dxa"/>
          </w:tcPr>
          <w:p w14:paraId="15B4FE93">
            <w:pPr>
              <w:pStyle w:val="7"/>
              <w:ind w:left="86" w:right="4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2557" w:type="dxa"/>
          </w:tcPr>
          <w:p w14:paraId="79A77E93">
            <w:pPr>
              <w:pStyle w:val="7"/>
              <w:ind w:left="96" w:right="7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2410" w:type="dxa"/>
          </w:tcPr>
          <w:p w14:paraId="5607DABB">
            <w:pPr>
              <w:pStyle w:val="7"/>
              <w:spacing w:line="240" w:lineRule="auto"/>
              <w:ind w:left="0"/>
              <w:rPr>
                <w:sz w:val="22"/>
              </w:rPr>
            </w:pPr>
          </w:p>
        </w:tc>
      </w:tr>
      <w:tr w14:paraId="375710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401" w:type="dxa"/>
          </w:tcPr>
          <w:p w14:paraId="3095FBCB">
            <w:pPr>
              <w:pStyle w:val="7"/>
              <w:spacing w:line="251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Экскурсия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 краеведческий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музей</w:t>
            </w:r>
          </w:p>
        </w:tc>
        <w:tc>
          <w:tcPr>
            <w:tcW w:w="1133" w:type="dxa"/>
          </w:tcPr>
          <w:p w14:paraId="10B25534">
            <w:pPr>
              <w:pStyle w:val="7"/>
              <w:spacing w:line="24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3F34A632">
            <w:pPr>
              <w:pStyle w:val="7"/>
              <w:spacing w:line="247" w:lineRule="exact"/>
              <w:ind w:left="96" w:right="65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73C04EBA">
            <w:pPr>
              <w:pStyle w:val="7"/>
              <w:spacing w:line="249" w:lineRule="exact"/>
              <w:ind w:left="116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B283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4401" w:type="dxa"/>
          </w:tcPr>
          <w:p w14:paraId="17389C1B">
            <w:pPr>
              <w:pStyle w:val="7"/>
              <w:spacing w:line="234" w:lineRule="exact"/>
              <w:ind w:left="125"/>
              <w:rPr>
                <w:sz w:val="22"/>
              </w:rPr>
            </w:pPr>
            <w:r>
              <w:rPr>
                <w:sz w:val="22"/>
              </w:rPr>
              <w:t>Экскурсия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ПЧ</w:t>
            </w:r>
          </w:p>
        </w:tc>
        <w:tc>
          <w:tcPr>
            <w:tcW w:w="1133" w:type="dxa"/>
          </w:tcPr>
          <w:p w14:paraId="36BEA635">
            <w:pPr>
              <w:pStyle w:val="7"/>
              <w:spacing w:line="234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7A2C5CA1">
            <w:pPr>
              <w:pStyle w:val="7"/>
              <w:spacing w:line="234" w:lineRule="exact"/>
              <w:ind w:left="96" w:right="56"/>
              <w:jc w:val="center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согласованию</w:t>
            </w:r>
          </w:p>
        </w:tc>
        <w:tc>
          <w:tcPr>
            <w:tcW w:w="2410" w:type="dxa"/>
          </w:tcPr>
          <w:p w14:paraId="214E37A1">
            <w:pPr>
              <w:pStyle w:val="7"/>
              <w:spacing w:line="234" w:lineRule="exact"/>
              <w:ind w:left="116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2B6F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0501" w:type="dxa"/>
            <w:gridSpan w:val="4"/>
          </w:tcPr>
          <w:p w14:paraId="66E1EBDC">
            <w:pPr>
              <w:pStyle w:val="7"/>
              <w:spacing w:line="229" w:lineRule="exact"/>
              <w:ind w:left="3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Организация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предметно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– эстетической</w:t>
            </w:r>
            <w:r>
              <w:rPr>
                <w:b/>
                <w:spacing w:val="3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среды</w:t>
            </w:r>
          </w:p>
        </w:tc>
      </w:tr>
      <w:tr w14:paraId="541EC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4401" w:type="dxa"/>
          </w:tcPr>
          <w:p w14:paraId="46C0E5F9">
            <w:pPr>
              <w:pStyle w:val="7"/>
              <w:spacing w:line="251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1FC23DB3">
            <w:pPr>
              <w:pStyle w:val="7"/>
              <w:spacing w:line="251" w:lineRule="exact"/>
              <w:ind w:left="86" w:right="5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7" w:type="dxa"/>
          </w:tcPr>
          <w:p w14:paraId="09943A56">
            <w:pPr>
              <w:pStyle w:val="7"/>
              <w:spacing w:line="249" w:lineRule="exact"/>
              <w:ind w:left="61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</w:t>
            </w:r>
          </w:p>
          <w:p w14:paraId="6741E0D6">
            <w:pPr>
              <w:pStyle w:val="7"/>
              <w:spacing w:line="240" w:lineRule="exact"/>
              <w:ind w:left="733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0" w:type="dxa"/>
          </w:tcPr>
          <w:p w14:paraId="46065FCC">
            <w:pPr>
              <w:pStyle w:val="7"/>
              <w:spacing w:line="251" w:lineRule="exact"/>
              <w:ind w:left="219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2E8C1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401" w:type="dxa"/>
            <w:tcBorders>
              <w:bottom w:val="single" w:color="000000" w:sz="8" w:space="0"/>
            </w:tcBorders>
          </w:tcPr>
          <w:p w14:paraId="4D369B81">
            <w:pPr>
              <w:pStyle w:val="7"/>
              <w:spacing w:line="235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Оформление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классных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уголков.</w:t>
            </w:r>
          </w:p>
        </w:tc>
        <w:tc>
          <w:tcPr>
            <w:tcW w:w="1133" w:type="dxa"/>
            <w:tcBorders>
              <w:bottom w:val="single" w:color="000000" w:sz="8" w:space="0"/>
            </w:tcBorders>
          </w:tcPr>
          <w:p w14:paraId="5CB467E2">
            <w:pPr>
              <w:pStyle w:val="7"/>
              <w:spacing w:line="235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  <w:tcBorders>
              <w:bottom w:val="single" w:color="000000" w:sz="8" w:space="0"/>
            </w:tcBorders>
          </w:tcPr>
          <w:p w14:paraId="174AB7B8">
            <w:pPr>
              <w:pStyle w:val="7"/>
              <w:spacing w:line="230" w:lineRule="auto"/>
              <w:ind w:left="585" w:right="56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сентябрь </w:t>
            </w: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410" w:type="dxa"/>
            <w:tcBorders>
              <w:bottom w:val="single" w:color="000000" w:sz="8" w:space="0"/>
            </w:tcBorders>
          </w:tcPr>
          <w:p w14:paraId="735CAF1D">
            <w:pPr>
              <w:pStyle w:val="7"/>
              <w:spacing w:line="230" w:lineRule="auto"/>
              <w:ind w:left="123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руководители, родители</w:t>
            </w:r>
          </w:p>
        </w:tc>
      </w:tr>
      <w:tr w14:paraId="6ABF61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401" w:type="dxa"/>
            <w:tcBorders>
              <w:top w:val="single" w:color="000000" w:sz="8" w:space="0"/>
            </w:tcBorders>
          </w:tcPr>
          <w:p w14:paraId="61A1F3C9">
            <w:pPr>
              <w:pStyle w:val="7"/>
              <w:tabs>
                <w:tab w:val="left" w:pos="1713"/>
                <w:tab w:val="left" w:pos="2983"/>
                <w:tab w:val="left" w:pos="4039"/>
              </w:tabs>
              <w:spacing w:line="250" w:lineRule="exact"/>
              <w:ind w:left="125" w:right="241"/>
              <w:rPr>
                <w:sz w:val="22"/>
              </w:rPr>
            </w:pPr>
            <w:r>
              <w:rPr>
                <w:spacing w:val="-2"/>
                <w:sz w:val="22"/>
              </w:rPr>
              <w:t>Оформление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классных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комнат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к </w:t>
            </w:r>
            <w:r>
              <w:rPr>
                <w:sz w:val="22"/>
              </w:rPr>
              <w:t>тематическим праздникам.</w:t>
            </w:r>
          </w:p>
        </w:tc>
        <w:tc>
          <w:tcPr>
            <w:tcW w:w="1133" w:type="dxa"/>
            <w:tcBorders>
              <w:top w:val="single" w:color="000000" w:sz="8" w:space="0"/>
            </w:tcBorders>
          </w:tcPr>
          <w:p w14:paraId="41E25B8A">
            <w:pPr>
              <w:pStyle w:val="7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  <w:tcBorders>
              <w:top w:val="single" w:color="000000" w:sz="8" w:space="0"/>
            </w:tcBorders>
          </w:tcPr>
          <w:p w14:paraId="7F4CFCF7">
            <w:pPr>
              <w:pStyle w:val="7"/>
              <w:ind w:left="96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  <w:tcBorders>
              <w:top w:val="single" w:color="000000" w:sz="8" w:space="0"/>
            </w:tcBorders>
          </w:tcPr>
          <w:p w14:paraId="53A91BD8">
            <w:pPr>
              <w:pStyle w:val="7"/>
              <w:spacing w:line="250" w:lineRule="exact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руководители, родители</w:t>
            </w:r>
          </w:p>
        </w:tc>
      </w:tr>
      <w:tr w14:paraId="7C340F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401" w:type="dxa"/>
          </w:tcPr>
          <w:p w14:paraId="3E64062E">
            <w:pPr>
              <w:pStyle w:val="7"/>
              <w:spacing w:line="247" w:lineRule="exact"/>
              <w:ind w:left="125"/>
              <w:rPr>
                <w:sz w:val="22"/>
              </w:rPr>
            </w:pPr>
            <w:r>
              <w:rPr>
                <w:sz w:val="22"/>
              </w:rPr>
              <w:t>Проект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«Огород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подоконнике».</w:t>
            </w:r>
          </w:p>
        </w:tc>
        <w:tc>
          <w:tcPr>
            <w:tcW w:w="1133" w:type="dxa"/>
          </w:tcPr>
          <w:p w14:paraId="1C65DB0D">
            <w:pPr>
              <w:pStyle w:val="7"/>
              <w:spacing w:line="24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51C8030F">
            <w:pPr>
              <w:pStyle w:val="7"/>
              <w:spacing w:line="247" w:lineRule="exact"/>
              <w:ind w:left="96" w:right="6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апрель-июнь</w:t>
            </w:r>
          </w:p>
        </w:tc>
        <w:tc>
          <w:tcPr>
            <w:tcW w:w="2410" w:type="dxa"/>
          </w:tcPr>
          <w:p w14:paraId="56600AD4">
            <w:pPr>
              <w:pStyle w:val="7"/>
              <w:spacing w:line="248" w:lineRule="exact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руководители, родители</w:t>
            </w:r>
          </w:p>
        </w:tc>
      </w:tr>
      <w:tr w14:paraId="3384E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401" w:type="dxa"/>
          </w:tcPr>
          <w:p w14:paraId="3C30D12A">
            <w:pPr>
              <w:pStyle w:val="7"/>
              <w:spacing w:line="247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Озеленение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пришкольной территории.</w:t>
            </w:r>
          </w:p>
        </w:tc>
        <w:tc>
          <w:tcPr>
            <w:tcW w:w="1133" w:type="dxa"/>
          </w:tcPr>
          <w:p w14:paraId="66560DFE">
            <w:pPr>
              <w:pStyle w:val="7"/>
              <w:spacing w:line="24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434EF999">
            <w:pPr>
              <w:pStyle w:val="7"/>
              <w:spacing w:line="247" w:lineRule="exact"/>
              <w:ind w:left="9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май-</w:t>
            </w: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410" w:type="dxa"/>
          </w:tcPr>
          <w:p w14:paraId="48C88B92">
            <w:pPr>
              <w:pStyle w:val="7"/>
              <w:spacing w:line="250" w:lineRule="exact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руководители, родители</w:t>
            </w:r>
          </w:p>
        </w:tc>
      </w:tr>
      <w:tr w14:paraId="259D6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401" w:type="dxa"/>
          </w:tcPr>
          <w:p w14:paraId="019F9EC3">
            <w:pPr>
              <w:pStyle w:val="7"/>
              <w:tabs>
                <w:tab w:val="left" w:pos="1790"/>
                <w:tab w:val="left" w:pos="3535"/>
              </w:tabs>
              <w:spacing w:before="2" w:line="230" w:lineRule="auto"/>
              <w:ind w:left="125" w:right="3"/>
              <w:rPr>
                <w:sz w:val="22"/>
              </w:rPr>
            </w:pPr>
            <w:r>
              <w:rPr>
                <w:spacing w:val="-2"/>
                <w:sz w:val="22"/>
              </w:rPr>
              <w:t>Оформление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тематических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выставок </w:t>
            </w:r>
            <w:r>
              <w:rPr>
                <w:sz w:val="22"/>
              </w:rPr>
              <w:t>творческих работ, рисунков.</w:t>
            </w:r>
          </w:p>
        </w:tc>
        <w:tc>
          <w:tcPr>
            <w:tcW w:w="1133" w:type="dxa"/>
          </w:tcPr>
          <w:p w14:paraId="309D9058">
            <w:pPr>
              <w:pStyle w:val="7"/>
              <w:spacing w:line="24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797E8527">
            <w:pPr>
              <w:pStyle w:val="7"/>
              <w:spacing w:line="247" w:lineRule="exact"/>
              <w:ind w:left="96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115B4A3E">
            <w:pPr>
              <w:pStyle w:val="7"/>
              <w:spacing w:line="239" w:lineRule="exact"/>
              <w:ind w:left="116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5EBAC8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501" w:type="dxa"/>
            <w:gridSpan w:val="4"/>
          </w:tcPr>
          <w:p w14:paraId="5144F657">
            <w:pPr>
              <w:pStyle w:val="7"/>
              <w:spacing w:line="234" w:lineRule="exact"/>
              <w:ind w:left="32" w:right="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Профилактическая</w:t>
            </w:r>
            <w:r>
              <w:rPr>
                <w:b/>
                <w:spacing w:val="12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работа</w:t>
            </w:r>
          </w:p>
        </w:tc>
      </w:tr>
      <w:tr w14:paraId="3D636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401" w:type="dxa"/>
          </w:tcPr>
          <w:p w14:paraId="2A9E3A30">
            <w:pPr>
              <w:pStyle w:val="7"/>
              <w:spacing w:line="239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2D83E512">
            <w:pPr>
              <w:pStyle w:val="7"/>
              <w:spacing w:line="239" w:lineRule="exact"/>
              <w:ind w:left="86" w:right="5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7" w:type="dxa"/>
          </w:tcPr>
          <w:p w14:paraId="39D7D508">
            <w:pPr>
              <w:pStyle w:val="7"/>
              <w:spacing w:line="230" w:lineRule="auto"/>
              <w:ind w:left="733" w:hanging="1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время </w:t>
            </w: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0" w:type="dxa"/>
          </w:tcPr>
          <w:p w14:paraId="505283FE">
            <w:pPr>
              <w:pStyle w:val="7"/>
              <w:spacing w:line="239" w:lineRule="exact"/>
              <w:ind w:left="19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14869F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401" w:type="dxa"/>
          </w:tcPr>
          <w:p w14:paraId="23927E34">
            <w:pPr>
              <w:pStyle w:val="7"/>
              <w:spacing w:line="249" w:lineRule="exact"/>
              <w:ind w:left="125"/>
              <w:rPr>
                <w:sz w:val="22"/>
              </w:rPr>
            </w:pPr>
            <w:r>
              <w:rPr>
                <w:sz w:val="22"/>
              </w:rPr>
              <w:t>Учебная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эвакуация</w:t>
            </w:r>
          </w:p>
        </w:tc>
        <w:tc>
          <w:tcPr>
            <w:tcW w:w="1133" w:type="dxa"/>
          </w:tcPr>
          <w:p w14:paraId="066925A5">
            <w:pPr>
              <w:pStyle w:val="7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557" w:type="dxa"/>
          </w:tcPr>
          <w:p w14:paraId="138A4CC5">
            <w:pPr>
              <w:pStyle w:val="7"/>
              <w:spacing w:line="249" w:lineRule="exact"/>
              <w:ind w:left="96" w:right="62"/>
              <w:jc w:val="center"/>
              <w:rPr>
                <w:sz w:val="22"/>
              </w:rPr>
            </w:pPr>
            <w:r>
              <w:rPr>
                <w:sz w:val="22"/>
              </w:rPr>
              <w:t>1раз 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четверть</w:t>
            </w:r>
          </w:p>
        </w:tc>
        <w:tc>
          <w:tcPr>
            <w:tcW w:w="2410" w:type="dxa"/>
          </w:tcPr>
          <w:p w14:paraId="7A49558F">
            <w:pPr>
              <w:pStyle w:val="7"/>
              <w:spacing w:before="2" w:line="230" w:lineRule="auto"/>
              <w:ind w:left="116" w:right="612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Администрация, 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2987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4401" w:type="dxa"/>
          </w:tcPr>
          <w:p w14:paraId="74849537">
            <w:pPr>
              <w:pStyle w:val="7"/>
              <w:spacing w:line="237" w:lineRule="exact"/>
              <w:ind w:left="125"/>
              <w:rPr>
                <w:sz w:val="22"/>
              </w:rPr>
            </w:pPr>
            <w:r>
              <w:rPr>
                <w:sz w:val="22"/>
              </w:rPr>
              <w:t>10-часовая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программа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««Дорога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дети»</w:t>
            </w:r>
          </w:p>
        </w:tc>
        <w:tc>
          <w:tcPr>
            <w:tcW w:w="1133" w:type="dxa"/>
          </w:tcPr>
          <w:p w14:paraId="4EB02AD0">
            <w:pPr>
              <w:pStyle w:val="7"/>
              <w:spacing w:line="239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041885F5">
            <w:pPr>
              <w:pStyle w:val="7"/>
              <w:spacing w:line="239" w:lineRule="exact"/>
              <w:ind w:left="96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2C11EA65">
            <w:pPr>
              <w:pStyle w:val="7"/>
              <w:spacing w:line="239" w:lineRule="exact"/>
              <w:ind w:left="116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E15B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4401" w:type="dxa"/>
          </w:tcPr>
          <w:p w14:paraId="293D78FD">
            <w:pPr>
              <w:pStyle w:val="7"/>
              <w:spacing w:line="234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Социально-психологическое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тестирование</w:t>
            </w:r>
          </w:p>
        </w:tc>
        <w:tc>
          <w:tcPr>
            <w:tcW w:w="1133" w:type="dxa"/>
          </w:tcPr>
          <w:p w14:paraId="04B149EA">
            <w:pPr>
              <w:pStyle w:val="7"/>
              <w:spacing w:line="234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221631D6">
            <w:pPr>
              <w:pStyle w:val="7"/>
              <w:spacing w:line="234" w:lineRule="exact"/>
              <w:ind w:left="96" w:right="5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410" w:type="dxa"/>
          </w:tcPr>
          <w:p w14:paraId="43CC11A0">
            <w:pPr>
              <w:pStyle w:val="7"/>
              <w:spacing w:line="234" w:lineRule="exact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Педагог-психолог</w:t>
            </w:r>
          </w:p>
        </w:tc>
      </w:tr>
      <w:tr w14:paraId="10582D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4401" w:type="dxa"/>
          </w:tcPr>
          <w:p w14:paraId="6A92F5A8">
            <w:pPr>
              <w:pStyle w:val="7"/>
              <w:spacing w:line="234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«Уроки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безопасности»</w:t>
            </w:r>
          </w:p>
        </w:tc>
        <w:tc>
          <w:tcPr>
            <w:tcW w:w="1133" w:type="dxa"/>
          </w:tcPr>
          <w:p w14:paraId="56EBBFFF">
            <w:pPr>
              <w:pStyle w:val="7"/>
              <w:spacing w:line="234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1ADAC37F">
            <w:pPr>
              <w:pStyle w:val="7"/>
              <w:spacing w:line="234" w:lineRule="exact"/>
              <w:ind w:left="96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3E9C8BE3">
            <w:pPr>
              <w:pStyle w:val="7"/>
              <w:spacing w:line="234" w:lineRule="exact"/>
              <w:ind w:left="116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0C25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401" w:type="dxa"/>
          </w:tcPr>
          <w:p w14:paraId="6E539E7E">
            <w:pPr>
              <w:pStyle w:val="7"/>
              <w:spacing w:line="224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«Уроки Здоровья»</w:t>
            </w:r>
          </w:p>
        </w:tc>
        <w:tc>
          <w:tcPr>
            <w:tcW w:w="1133" w:type="dxa"/>
          </w:tcPr>
          <w:p w14:paraId="6DA74F3A">
            <w:pPr>
              <w:pStyle w:val="7"/>
              <w:spacing w:line="224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753690D9">
            <w:pPr>
              <w:pStyle w:val="7"/>
              <w:spacing w:line="224" w:lineRule="exact"/>
              <w:ind w:left="96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010F41C3">
            <w:pPr>
              <w:pStyle w:val="7"/>
              <w:spacing w:line="224" w:lineRule="exact"/>
              <w:ind w:left="116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5FC7C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401" w:type="dxa"/>
          </w:tcPr>
          <w:p w14:paraId="14A560DF">
            <w:pPr>
              <w:pStyle w:val="7"/>
              <w:spacing w:line="237" w:lineRule="exact"/>
              <w:ind w:left="125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Здоровья</w:t>
            </w:r>
          </w:p>
        </w:tc>
        <w:tc>
          <w:tcPr>
            <w:tcW w:w="1133" w:type="dxa"/>
          </w:tcPr>
          <w:p w14:paraId="40765D84">
            <w:pPr>
              <w:pStyle w:val="7"/>
              <w:spacing w:line="23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4419FFCD">
            <w:pPr>
              <w:pStyle w:val="7"/>
              <w:spacing w:line="237" w:lineRule="exact"/>
              <w:ind w:left="96" w:right="5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410" w:type="dxa"/>
          </w:tcPr>
          <w:p w14:paraId="7BC1F176">
            <w:pPr>
              <w:pStyle w:val="7"/>
              <w:spacing w:line="220" w:lineRule="exact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95434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501" w:type="dxa"/>
            <w:gridSpan w:val="4"/>
          </w:tcPr>
          <w:p w14:paraId="42DC9EBC">
            <w:pPr>
              <w:pStyle w:val="7"/>
              <w:spacing w:line="232" w:lineRule="exact"/>
              <w:ind w:left="32" w:right="2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Профилактические</w:t>
            </w:r>
            <w:r>
              <w:rPr>
                <w:b/>
                <w:i/>
                <w:spacing w:val="1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недели</w:t>
            </w:r>
          </w:p>
        </w:tc>
      </w:tr>
      <w:tr w14:paraId="7C5D4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4401" w:type="dxa"/>
          </w:tcPr>
          <w:p w14:paraId="2FD989F1">
            <w:pPr>
              <w:pStyle w:val="7"/>
              <w:spacing w:line="239" w:lineRule="exact"/>
              <w:ind w:left="82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7B83A3B8">
            <w:pPr>
              <w:pStyle w:val="7"/>
              <w:spacing w:line="239" w:lineRule="exact"/>
              <w:ind w:left="86" w:right="1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7" w:type="dxa"/>
          </w:tcPr>
          <w:p w14:paraId="1D14E108">
            <w:pPr>
              <w:pStyle w:val="7"/>
              <w:spacing w:before="5" w:line="218" w:lineRule="auto"/>
              <w:ind w:left="762" w:hanging="1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время </w:t>
            </w: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0" w:type="dxa"/>
          </w:tcPr>
          <w:p w14:paraId="6354DB9A">
            <w:pPr>
              <w:pStyle w:val="7"/>
              <w:spacing w:line="239" w:lineRule="exact"/>
              <w:ind w:left="205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411359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4401" w:type="dxa"/>
          </w:tcPr>
          <w:p w14:paraId="52A9DF2D">
            <w:pPr>
              <w:pStyle w:val="7"/>
              <w:spacing w:line="245" w:lineRule="exact"/>
              <w:ind w:left="177"/>
              <w:rPr>
                <w:sz w:val="22"/>
              </w:rPr>
            </w:pPr>
            <w:r>
              <w:rPr>
                <w:sz w:val="22"/>
              </w:rPr>
              <w:t>«Высокая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ответственность»</w:t>
            </w:r>
          </w:p>
        </w:tc>
        <w:tc>
          <w:tcPr>
            <w:tcW w:w="1133" w:type="dxa"/>
          </w:tcPr>
          <w:p w14:paraId="691368B4">
            <w:pPr>
              <w:pStyle w:val="7"/>
              <w:spacing w:line="245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56E61766">
            <w:pPr>
              <w:pStyle w:val="7"/>
              <w:spacing w:line="245" w:lineRule="exact"/>
              <w:ind w:left="96" w:right="6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2.09.-</w:t>
            </w:r>
            <w:r>
              <w:rPr>
                <w:spacing w:val="-2"/>
                <w:sz w:val="22"/>
              </w:rPr>
              <w:t>5.09.</w:t>
            </w:r>
          </w:p>
        </w:tc>
        <w:tc>
          <w:tcPr>
            <w:tcW w:w="2410" w:type="dxa"/>
          </w:tcPr>
          <w:p w14:paraId="1BD2F6D1">
            <w:pPr>
              <w:pStyle w:val="7"/>
              <w:spacing w:line="250" w:lineRule="exact"/>
              <w:ind w:left="176"/>
              <w:rPr>
                <w:sz w:val="22"/>
              </w:rPr>
            </w:pPr>
            <w:r>
              <w:rPr>
                <w:spacing w:val="-2"/>
                <w:sz w:val="22"/>
              </w:rPr>
              <w:t>Кл.руководители</w:t>
            </w:r>
          </w:p>
        </w:tc>
      </w:tr>
      <w:tr w14:paraId="58AB3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401" w:type="dxa"/>
          </w:tcPr>
          <w:p w14:paraId="2EA7BEB6">
            <w:pPr>
              <w:pStyle w:val="7"/>
              <w:ind w:left="177"/>
              <w:rPr>
                <w:sz w:val="22"/>
              </w:rPr>
            </w:pPr>
            <w:r>
              <w:rPr>
                <w:spacing w:val="-2"/>
                <w:sz w:val="22"/>
              </w:rPr>
              <w:t>«Разноцветная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неделя»</w:t>
            </w:r>
          </w:p>
        </w:tc>
        <w:tc>
          <w:tcPr>
            <w:tcW w:w="1133" w:type="dxa"/>
          </w:tcPr>
          <w:p w14:paraId="3CC222F3">
            <w:pPr>
              <w:pStyle w:val="7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5787AF01">
            <w:pPr>
              <w:pStyle w:val="7"/>
              <w:ind w:left="96" w:right="6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07.09-</w:t>
            </w:r>
            <w:r>
              <w:rPr>
                <w:spacing w:val="-2"/>
                <w:sz w:val="22"/>
              </w:rPr>
              <w:t>11.09.</w:t>
            </w:r>
          </w:p>
        </w:tc>
        <w:tc>
          <w:tcPr>
            <w:tcW w:w="2410" w:type="dxa"/>
          </w:tcPr>
          <w:p w14:paraId="49326C2B">
            <w:pPr>
              <w:pStyle w:val="7"/>
              <w:spacing w:line="239" w:lineRule="exact"/>
              <w:ind w:left="116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D9A4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4401" w:type="dxa"/>
          </w:tcPr>
          <w:p w14:paraId="621A109F">
            <w:pPr>
              <w:pStyle w:val="7"/>
              <w:spacing w:line="247" w:lineRule="exact"/>
              <w:ind w:left="177"/>
              <w:rPr>
                <w:sz w:val="22"/>
              </w:rPr>
            </w:pPr>
            <w:r>
              <w:rPr>
                <w:sz w:val="22"/>
              </w:rPr>
              <w:t>«Будущее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моих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руках»</w:t>
            </w:r>
          </w:p>
        </w:tc>
        <w:tc>
          <w:tcPr>
            <w:tcW w:w="1133" w:type="dxa"/>
          </w:tcPr>
          <w:p w14:paraId="7BB493D9">
            <w:pPr>
              <w:pStyle w:val="7"/>
              <w:spacing w:line="24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31BCE772">
            <w:pPr>
              <w:pStyle w:val="7"/>
              <w:spacing w:line="247" w:lineRule="exact"/>
              <w:ind w:left="96" w:right="6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03.10-</w:t>
            </w:r>
            <w:r>
              <w:rPr>
                <w:spacing w:val="-2"/>
                <w:sz w:val="22"/>
              </w:rPr>
              <w:t>10.10.</w:t>
            </w:r>
          </w:p>
        </w:tc>
        <w:tc>
          <w:tcPr>
            <w:tcW w:w="2410" w:type="dxa"/>
          </w:tcPr>
          <w:p w14:paraId="56BF3258">
            <w:pPr>
              <w:pStyle w:val="7"/>
              <w:spacing w:line="249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B212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4401" w:type="dxa"/>
          </w:tcPr>
          <w:p w14:paraId="3A33DF37">
            <w:pPr>
              <w:pStyle w:val="7"/>
              <w:spacing w:line="227" w:lineRule="exact"/>
              <w:ind w:left="177"/>
              <w:rPr>
                <w:sz w:val="22"/>
              </w:rPr>
            </w:pPr>
            <w:r>
              <w:rPr>
                <w:spacing w:val="-2"/>
                <w:sz w:val="22"/>
              </w:rPr>
              <w:t>«Единство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многообразия»</w:t>
            </w:r>
          </w:p>
        </w:tc>
        <w:tc>
          <w:tcPr>
            <w:tcW w:w="1133" w:type="dxa"/>
          </w:tcPr>
          <w:p w14:paraId="37D6A94E">
            <w:pPr>
              <w:pStyle w:val="7"/>
              <w:spacing w:line="22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4C10EB0C">
            <w:pPr>
              <w:pStyle w:val="7"/>
              <w:spacing w:line="227" w:lineRule="exact"/>
              <w:ind w:left="96" w:right="6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09.11.-</w:t>
            </w:r>
            <w:r>
              <w:rPr>
                <w:spacing w:val="-2"/>
                <w:sz w:val="22"/>
              </w:rPr>
              <w:t>14.11</w:t>
            </w:r>
          </w:p>
        </w:tc>
        <w:tc>
          <w:tcPr>
            <w:tcW w:w="2410" w:type="dxa"/>
          </w:tcPr>
          <w:p w14:paraId="5688CEA0">
            <w:pPr>
              <w:pStyle w:val="7"/>
              <w:spacing w:line="227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Кл.руководители</w:t>
            </w:r>
          </w:p>
        </w:tc>
      </w:tr>
      <w:tr w14:paraId="35C8AE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4401" w:type="dxa"/>
          </w:tcPr>
          <w:p w14:paraId="55B4252D">
            <w:pPr>
              <w:pStyle w:val="7"/>
              <w:ind w:left="177"/>
              <w:rPr>
                <w:sz w:val="22"/>
              </w:rPr>
            </w:pPr>
            <w:r>
              <w:rPr>
                <w:sz w:val="22"/>
              </w:rPr>
              <w:t>«Мы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за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чистые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легкие»</w:t>
            </w:r>
          </w:p>
        </w:tc>
        <w:tc>
          <w:tcPr>
            <w:tcW w:w="1133" w:type="dxa"/>
          </w:tcPr>
          <w:p w14:paraId="5624EF32">
            <w:pPr>
              <w:pStyle w:val="7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340EDFAB">
            <w:pPr>
              <w:pStyle w:val="7"/>
              <w:ind w:left="96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16.11-</w:t>
            </w:r>
            <w:r>
              <w:rPr>
                <w:spacing w:val="-2"/>
                <w:sz w:val="22"/>
              </w:rPr>
              <w:t>20.11</w:t>
            </w:r>
          </w:p>
        </w:tc>
        <w:tc>
          <w:tcPr>
            <w:tcW w:w="2410" w:type="dxa"/>
          </w:tcPr>
          <w:p w14:paraId="61F2261D">
            <w:pPr>
              <w:pStyle w:val="7"/>
              <w:spacing w:line="249" w:lineRule="exact"/>
              <w:ind w:left="116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4DDE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4401" w:type="dxa"/>
          </w:tcPr>
          <w:p w14:paraId="143353A3">
            <w:pPr>
              <w:pStyle w:val="7"/>
              <w:ind w:left="177"/>
              <w:rPr>
                <w:sz w:val="22"/>
              </w:rPr>
            </w:pPr>
            <w:r>
              <w:rPr>
                <w:spacing w:val="-2"/>
                <w:sz w:val="22"/>
              </w:rPr>
              <w:t>«Здоровая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семья»</w:t>
            </w:r>
          </w:p>
        </w:tc>
        <w:tc>
          <w:tcPr>
            <w:tcW w:w="1133" w:type="dxa"/>
          </w:tcPr>
          <w:p w14:paraId="77A73DD3">
            <w:pPr>
              <w:pStyle w:val="7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72BF22EC">
            <w:pPr>
              <w:pStyle w:val="7"/>
              <w:ind w:left="96" w:right="6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01.12.-</w:t>
            </w:r>
            <w:r>
              <w:rPr>
                <w:spacing w:val="-2"/>
                <w:sz w:val="22"/>
              </w:rPr>
              <w:t>05.12.</w:t>
            </w:r>
          </w:p>
        </w:tc>
        <w:tc>
          <w:tcPr>
            <w:tcW w:w="2410" w:type="dxa"/>
          </w:tcPr>
          <w:p w14:paraId="497BB2EF">
            <w:pPr>
              <w:pStyle w:val="7"/>
              <w:spacing w:line="239" w:lineRule="exact"/>
              <w:ind w:left="116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F25B5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401" w:type="dxa"/>
          </w:tcPr>
          <w:p w14:paraId="6930FF73">
            <w:pPr>
              <w:pStyle w:val="7"/>
              <w:spacing w:line="247" w:lineRule="exact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«Равноправие»</w:t>
            </w:r>
          </w:p>
        </w:tc>
        <w:tc>
          <w:tcPr>
            <w:tcW w:w="1133" w:type="dxa"/>
          </w:tcPr>
          <w:p w14:paraId="123ACBAC">
            <w:pPr>
              <w:pStyle w:val="7"/>
              <w:spacing w:line="24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0943A456">
            <w:pPr>
              <w:pStyle w:val="7"/>
              <w:spacing w:line="247" w:lineRule="exact"/>
              <w:ind w:left="96" w:right="6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7.12.-</w:t>
            </w:r>
            <w:r>
              <w:rPr>
                <w:spacing w:val="-2"/>
                <w:sz w:val="22"/>
              </w:rPr>
              <w:t>12.12.</w:t>
            </w:r>
          </w:p>
        </w:tc>
        <w:tc>
          <w:tcPr>
            <w:tcW w:w="2410" w:type="dxa"/>
          </w:tcPr>
          <w:p w14:paraId="252ED1CE">
            <w:pPr>
              <w:pStyle w:val="7"/>
              <w:spacing w:line="249" w:lineRule="exact"/>
              <w:ind w:left="176"/>
              <w:rPr>
                <w:sz w:val="22"/>
              </w:rPr>
            </w:pPr>
            <w:r>
              <w:rPr>
                <w:spacing w:val="-2"/>
                <w:sz w:val="22"/>
              </w:rPr>
              <w:t>Кл.руководители</w:t>
            </w:r>
          </w:p>
        </w:tc>
      </w:tr>
      <w:tr w14:paraId="37430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401" w:type="dxa"/>
          </w:tcPr>
          <w:p w14:paraId="3CCA08C4">
            <w:pPr>
              <w:pStyle w:val="7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«Независимое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детство»</w:t>
            </w:r>
          </w:p>
        </w:tc>
        <w:tc>
          <w:tcPr>
            <w:tcW w:w="1133" w:type="dxa"/>
          </w:tcPr>
          <w:p w14:paraId="74F583AC">
            <w:pPr>
              <w:pStyle w:val="7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4795B898">
            <w:pPr>
              <w:pStyle w:val="7"/>
              <w:ind w:left="96" w:right="6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01.03-</w:t>
            </w:r>
            <w:r>
              <w:rPr>
                <w:spacing w:val="-2"/>
                <w:sz w:val="22"/>
              </w:rPr>
              <w:t>05.03.</w:t>
            </w:r>
          </w:p>
        </w:tc>
        <w:tc>
          <w:tcPr>
            <w:tcW w:w="2410" w:type="dxa"/>
          </w:tcPr>
          <w:p w14:paraId="70BBD53E">
            <w:pPr>
              <w:pStyle w:val="7"/>
              <w:spacing w:line="239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AB49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401" w:type="dxa"/>
          </w:tcPr>
          <w:p w14:paraId="4BF4FB2D">
            <w:pPr>
              <w:pStyle w:val="7"/>
              <w:ind w:left="125"/>
              <w:rPr>
                <w:sz w:val="22"/>
              </w:rPr>
            </w:pPr>
            <w:r>
              <w:rPr>
                <w:spacing w:val="-2"/>
                <w:sz w:val="22"/>
              </w:rPr>
              <w:t>«Жизнь!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Здоровье!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Красота!»</w:t>
            </w:r>
          </w:p>
        </w:tc>
        <w:tc>
          <w:tcPr>
            <w:tcW w:w="1133" w:type="dxa"/>
          </w:tcPr>
          <w:p w14:paraId="2CE7F2BA">
            <w:pPr>
              <w:pStyle w:val="7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68F85931">
            <w:pPr>
              <w:pStyle w:val="7"/>
              <w:ind w:left="96" w:right="6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05.04.-</w:t>
            </w:r>
            <w:r>
              <w:rPr>
                <w:spacing w:val="-2"/>
                <w:sz w:val="22"/>
              </w:rPr>
              <w:t>10.04.</w:t>
            </w:r>
          </w:p>
        </w:tc>
        <w:tc>
          <w:tcPr>
            <w:tcW w:w="2410" w:type="dxa"/>
          </w:tcPr>
          <w:p w14:paraId="725A5721">
            <w:pPr>
              <w:pStyle w:val="7"/>
              <w:spacing w:line="249" w:lineRule="exact"/>
              <w:ind w:left="121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8551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501" w:type="dxa"/>
            <w:gridSpan w:val="4"/>
          </w:tcPr>
          <w:p w14:paraId="0720AB83">
            <w:pPr>
              <w:pStyle w:val="7"/>
              <w:spacing w:line="232" w:lineRule="exact"/>
              <w:ind w:left="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родителями</w:t>
            </w:r>
          </w:p>
        </w:tc>
      </w:tr>
    </w:tbl>
    <w:p w14:paraId="66C16862">
      <w:pPr>
        <w:pStyle w:val="7"/>
        <w:spacing w:after="0" w:line="232" w:lineRule="exact"/>
        <w:jc w:val="center"/>
        <w:rPr>
          <w:b/>
          <w:sz w:val="22"/>
        </w:rPr>
        <w:sectPr>
          <w:pgSz w:w="11930" w:h="16860"/>
          <w:pgMar w:top="460" w:right="0" w:bottom="280" w:left="850" w:header="720" w:footer="720" w:gutter="0"/>
          <w:cols w:space="720" w:num="1"/>
        </w:sectPr>
      </w:pPr>
    </w:p>
    <w:p w14:paraId="0600D01A">
      <w:pPr>
        <w:spacing w:before="5" w:line="240" w:lineRule="auto"/>
        <w:rPr>
          <w:sz w:val="2"/>
        </w:rPr>
      </w:pPr>
    </w:p>
    <w:tbl>
      <w:tblPr>
        <w:tblStyle w:val="3"/>
        <w:tblW w:w="0" w:type="auto"/>
        <w:tblInd w:w="1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1"/>
        <w:gridCol w:w="1133"/>
        <w:gridCol w:w="2557"/>
        <w:gridCol w:w="2410"/>
      </w:tblGrid>
      <w:tr w14:paraId="673BE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401" w:type="dxa"/>
          </w:tcPr>
          <w:p w14:paraId="254C72C9">
            <w:pPr>
              <w:pStyle w:val="7"/>
              <w:spacing w:line="249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5E9AD99F">
            <w:pPr>
              <w:pStyle w:val="7"/>
              <w:spacing w:line="249" w:lineRule="exact"/>
              <w:ind w:left="86" w:right="5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7" w:type="dxa"/>
          </w:tcPr>
          <w:p w14:paraId="55C61DF5">
            <w:pPr>
              <w:pStyle w:val="7"/>
              <w:spacing w:line="252" w:lineRule="exact"/>
              <w:ind w:left="733" w:hanging="118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и</w:t>
            </w:r>
            <w:r>
              <w:rPr>
                <w:b/>
                <w:i/>
                <w:spacing w:val="-15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 проведения</w:t>
            </w:r>
          </w:p>
        </w:tc>
        <w:tc>
          <w:tcPr>
            <w:tcW w:w="2410" w:type="dxa"/>
          </w:tcPr>
          <w:p w14:paraId="04C40B3A">
            <w:pPr>
              <w:pStyle w:val="7"/>
              <w:spacing w:line="249" w:lineRule="exact"/>
              <w:ind w:left="19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52D46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4401" w:type="dxa"/>
            <w:tcBorders>
              <w:bottom w:val="single" w:color="000000" w:sz="12" w:space="0"/>
            </w:tcBorders>
          </w:tcPr>
          <w:p w14:paraId="512C5797">
            <w:pPr>
              <w:pStyle w:val="7"/>
              <w:spacing w:line="244" w:lineRule="auto"/>
              <w:ind w:left="125"/>
              <w:rPr>
                <w:sz w:val="22"/>
              </w:rPr>
            </w:pPr>
            <w:r>
              <w:rPr>
                <w:sz w:val="22"/>
              </w:rPr>
              <w:t>Общешкольные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классные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родительские собрания (в том числе и тематические)</w:t>
            </w:r>
          </w:p>
        </w:tc>
        <w:tc>
          <w:tcPr>
            <w:tcW w:w="1133" w:type="dxa"/>
            <w:tcBorders>
              <w:bottom w:val="single" w:color="000000" w:sz="12" w:space="0"/>
            </w:tcBorders>
          </w:tcPr>
          <w:p w14:paraId="24F40071">
            <w:pPr>
              <w:pStyle w:val="7"/>
              <w:spacing w:line="239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  <w:tcBorders>
              <w:bottom w:val="single" w:color="000000" w:sz="12" w:space="0"/>
            </w:tcBorders>
          </w:tcPr>
          <w:p w14:paraId="5B84389B">
            <w:pPr>
              <w:pStyle w:val="7"/>
              <w:spacing w:line="239" w:lineRule="exact"/>
              <w:ind w:left="96" w:right="6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17.10.</w:t>
            </w:r>
          </w:p>
          <w:p w14:paraId="19AE0E88">
            <w:pPr>
              <w:pStyle w:val="7"/>
              <w:spacing w:line="252" w:lineRule="exact"/>
              <w:ind w:left="96" w:right="7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23.12.</w:t>
            </w:r>
          </w:p>
          <w:p w14:paraId="724029AC">
            <w:pPr>
              <w:pStyle w:val="7"/>
              <w:spacing w:line="249" w:lineRule="exact"/>
              <w:ind w:left="96" w:right="7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24.03.</w:t>
            </w:r>
          </w:p>
          <w:p w14:paraId="1FC228B6">
            <w:pPr>
              <w:pStyle w:val="7"/>
              <w:spacing w:line="249" w:lineRule="exact"/>
              <w:ind w:left="96" w:right="7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19.05.</w:t>
            </w:r>
          </w:p>
        </w:tc>
        <w:tc>
          <w:tcPr>
            <w:tcW w:w="2410" w:type="dxa"/>
            <w:tcBorders>
              <w:bottom w:val="single" w:color="000000" w:sz="12" w:space="0"/>
            </w:tcBorders>
          </w:tcPr>
          <w:p w14:paraId="40753B00">
            <w:pPr>
              <w:pStyle w:val="7"/>
              <w:ind w:left="12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52DC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4401" w:type="dxa"/>
            <w:tcBorders>
              <w:top w:val="single" w:color="000000" w:sz="12" w:space="0"/>
            </w:tcBorders>
          </w:tcPr>
          <w:p w14:paraId="739795C8">
            <w:pPr>
              <w:pStyle w:val="7"/>
              <w:spacing w:line="237" w:lineRule="auto"/>
              <w:ind w:left="125"/>
              <w:rPr>
                <w:sz w:val="22"/>
              </w:rPr>
            </w:pPr>
            <w:r>
              <w:rPr>
                <w:sz w:val="22"/>
              </w:rPr>
              <w:t>Привлечение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родителей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организации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 проведению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общешкольных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классных </w:t>
            </w:r>
            <w:r>
              <w:rPr>
                <w:spacing w:val="-2"/>
                <w:sz w:val="22"/>
              </w:rPr>
              <w:t>мероприятий</w:t>
            </w:r>
          </w:p>
        </w:tc>
        <w:tc>
          <w:tcPr>
            <w:tcW w:w="1133" w:type="dxa"/>
            <w:tcBorders>
              <w:top w:val="single" w:color="000000" w:sz="12" w:space="0"/>
            </w:tcBorders>
          </w:tcPr>
          <w:p w14:paraId="74C023CD">
            <w:pPr>
              <w:pStyle w:val="7"/>
              <w:spacing w:line="237" w:lineRule="exact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  <w:tcBorders>
              <w:top w:val="single" w:color="000000" w:sz="12" w:space="0"/>
            </w:tcBorders>
          </w:tcPr>
          <w:p w14:paraId="00995F7D">
            <w:pPr>
              <w:pStyle w:val="7"/>
              <w:spacing w:line="237" w:lineRule="exact"/>
              <w:ind w:left="96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  <w:tcBorders>
              <w:top w:val="single" w:color="000000" w:sz="12" w:space="0"/>
            </w:tcBorders>
          </w:tcPr>
          <w:p w14:paraId="7B1129E8">
            <w:pPr>
              <w:pStyle w:val="7"/>
              <w:ind w:left="116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B271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4401" w:type="dxa"/>
          </w:tcPr>
          <w:p w14:paraId="26F0F586">
            <w:pPr>
              <w:pStyle w:val="7"/>
              <w:spacing w:line="250" w:lineRule="exact"/>
              <w:ind w:left="125" w:right="587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общешкольным</w:t>
            </w:r>
            <w:r>
              <w:rPr>
                <w:spacing w:val="-17"/>
                <w:sz w:val="22"/>
              </w:rPr>
              <w:t xml:space="preserve"> </w:t>
            </w:r>
            <w:r>
              <w:rPr>
                <w:sz w:val="22"/>
              </w:rPr>
              <w:t xml:space="preserve">родительским </w:t>
            </w:r>
            <w:r>
              <w:rPr>
                <w:spacing w:val="-2"/>
                <w:sz w:val="22"/>
              </w:rPr>
              <w:t>комитетом</w:t>
            </w:r>
          </w:p>
        </w:tc>
        <w:tc>
          <w:tcPr>
            <w:tcW w:w="1133" w:type="dxa"/>
          </w:tcPr>
          <w:p w14:paraId="6B9899C6">
            <w:pPr>
              <w:pStyle w:val="7"/>
              <w:ind w:left="86" w:right="4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5-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57" w:type="dxa"/>
          </w:tcPr>
          <w:p w14:paraId="27B29831">
            <w:pPr>
              <w:pStyle w:val="7"/>
              <w:ind w:left="96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23B2A549">
            <w:pPr>
              <w:pStyle w:val="7"/>
              <w:spacing w:line="250" w:lineRule="exact"/>
              <w:ind w:left="116" w:right="436"/>
              <w:rPr>
                <w:sz w:val="22"/>
              </w:rPr>
            </w:pPr>
            <w:r>
              <w:rPr>
                <w:spacing w:val="-2"/>
                <w:sz w:val="22"/>
              </w:rPr>
              <w:t>И.А.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Мещерякова </w:t>
            </w: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B47B7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0501" w:type="dxa"/>
            <w:gridSpan w:val="4"/>
          </w:tcPr>
          <w:p w14:paraId="6FA9E138">
            <w:pPr>
              <w:pStyle w:val="7"/>
              <w:spacing w:line="246" w:lineRule="exact"/>
              <w:ind w:left="32" w:right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Классное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руководство</w:t>
            </w:r>
          </w:p>
          <w:p w14:paraId="2AF24F72">
            <w:pPr>
              <w:pStyle w:val="7"/>
              <w:spacing w:line="252" w:lineRule="exact"/>
              <w:ind w:left="32" w:right="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(согласно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индивидуальным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планам работы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классных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руководителей)</w:t>
            </w:r>
          </w:p>
        </w:tc>
      </w:tr>
      <w:tr w14:paraId="406B9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0501" w:type="dxa"/>
            <w:gridSpan w:val="4"/>
          </w:tcPr>
          <w:p w14:paraId="34C616C3">
            <w:pPr>
              <w:pStyle w:val="7"/>
              <w:spacing w:line="240" w:lineRule="exact"/>
              <w:ind w:left="32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Школьный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урок</w:t>
            </w:r>
          </w:p>
          <w:p w14:paraId="2B848996">
            <w:pPr>
              <w:pStyle w:val="7"/>
              <w:spacing w:line="248" w:lineRule="exact"/>
              <w:ind w:left="32" w:right="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(согласно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индивидуальным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планам работы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учителей-предметников)</w:t>
            </w:r>
          </w:p>
        </w:tc>
      </w:tr>
    </w:tbl>
    <w:p w14:paraId="4DDFE57D">
      <w:pPr>
        <w:pStyle w:val="7"/>
        <w:spacing w:after="0" w:line="248" w:lineRule="exact"/>
        <w:jc w:val="center"/>
        <w:rPr>
          <w:b/>
          <w:sz w:val="22"/>
        </w:rPr>
        <w:sectPr>
          <w:pgSz w:w="11930" w:h="16860"/>
          <w:pgMar w:top="460" w:right="0" w:bottom="280" w:left="850" w:header="720" w:footer="720" w:gutter="0"/>
          <w:cols w:space="720" w:num="1"/>
        </w:sectPr>
      </w:pPr>
    </w:p>
    <w:p w14:paraId="18FB9299">
      <w:pPr>
        <w:spacing w:before="72"/>
        <w:ind w:left="0" w:right="99" w:firstLine="0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719BD943">
      <w:pPr>
        <w:spacing w:before="79" w:line="240" w:lineRule="auto"/>
        <w:rPr>
          <w:sz w:val="24"/>
        </w:rPr>
      </w:pPr>
    </w:p>
    <w:p w14:paraId="61F489A6">
      <w:pPr>
        <w:spacing w:before="0"/>
        <w:ind w:left="3577" w:right="0" w:firstLine="0"/>
        <w:jc w:val="left"/>
        <w:rPr>
          <w:sz w:val="24"/>
        </w:rPr>
      </w:pPr>
      <w:r>
        <w:rPr>
          <w:spacing w:val="-2"/>
          <w:sz w:val="24"/>
        </w:rPr>
        <w:t>ПЛАН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ВОСПИТАТЕЛЬНОЙ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СОО</w:t>
      </w:r>
    </w:p>
    <w:p w14:paraId="72FB1966">
      <w:pPr>
        <w:spacing w:before="148" w:after="0" w:line="240" w:lineRule="auto"/>
        <w:rPr>
          <w:sz w:val="20"/>
        </w:rPr>
      </w:pPr>
    </w:p>
    <w:tbl>
      <w:tblPr>
        <w:tblStyle w:val="3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0"/>
        <w:gridCol w:w="1133"/>
        <w:gridCol w:w="2556"/>
        <w:gridCol w:w="2409"/>
      </w:tblGrid>
      <w:tr w14:paraId="63D62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498" w:type="dxa"/>
            <w:gridSpan w:val="4"/>
          </w:tcPr>
          <w:p w14:paraId="4FD3FF98">
            <w:pPr>
              <w:pStyle w:val="7"/>
              <w:spacing w:line="247" w:lineRule="exact"/>
              <w:ind w:left="486" w:right="46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План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>воспитательной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работы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>СОО</w:t>
            </w:r>
          </w:p>
        </w:tc>
      </w:tr>
      <w:tr w14:paraId="00975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498" w:type="dxa"/>
            <w:gridSpan w:val="4"/>
          </w:tcPr>
          <w:p w14:paraId="5DE18DE0">
            <w:pPr>
              <w:pStyle w:val="7"/>
              <w:spacing w:line="234" w:lineRule="exact"/>
              <w:ind w:left="501" w:right="46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Ключевые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общешкольные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дела</w:t>
            </w:r>
          </w:p>
        </w:tc>
      </w:tr>
      <w:tr w14:paraId="4889A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4400" w:type="dxa"/>
          </w:tcPr>
          <w:p w14:paraId="50DA5F51">
            <w:pPr>
              <w:pStyle w:val="7"/>
              <w:spacing w:line="247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9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00AC491F">
            <w:pPr>
              <w:pStyle w:val="7"/>
              <w:spacing w:line="247" w:lineRule="exact"/>
              <w:ind w:left="86" w:right="58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6" w:type="dxa"/>
          </w:tcPr>
          <w:p w14:paraId="4EC71620">
            <w:pPr>
              <w:pStyle w:val="7"/>
              <w:spacing w:before="8" w:line="223" w:lineRule="auto"/>
              <w:ind w:left="744" w:hanging="1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время </w:t>
            </w: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09" w:type="dxa"/>
          </w:tcPr>
          <w:p w14:paraId="48AE8A61">
            <w:pPr>
              <w:pStyle w:val="7"/>
              <w:spacing w:line="247" w:lineRule="exact"/>
              <w:ind w:left="0" w:right="560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Ответственные</w:t>
            </w:r>
          </w:p>
        </w:tc>
      </w:tr>
      <w:tr w14:paraId="6A187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4400" w:type="dxa"/>
          </w:tcPr>
          <w:p w14:paraId="44652B9F">
            <w:pPr>
              <w:pStyle w:val="7"/>
              <w:spacing w:line="235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Знаний</w:t>
            </w:r>
          </w:p>
        </w:tc>
        <w:tc>
          <w:tcPr>
            <w:tcW w:w="1133" w:type="dxa"/>
          </w:tcPr>
          <w:p w14:paraId="00800E0F">
            <w:pPr>
              <w:pStyle w:val="7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0FF83378">
            <w:pPr>
              <w:pStyle w:val="7"/>
              <w:spacing w:line="235" w:lineRule="exact"/>
              <w:ind w:left="94" w:right="5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01.09.</w:t>
            </w:r>
          </w:p>
        </w:tc>
        <w:tc>
          <w:tcPr>
            <w:tcW w:w="2409" w:type="dxa"/>
          </w:tcPr>
          <w:p w14:paraId="7C51E688">
            <w:pPr>
              <w:pStyle w:val="7"/>
              <w:spacing w:line="218" w:lineRule="auto"/>
              <w:ind w:left="123" w:right="435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Директор, </w:t>
            </w: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73C6EC44">
            <w:pPr>
              <w:pStyle w:val="7"/>
              <w:spacing w:line="213" w:lineRule="exact"/>
              <w:ind w:left="12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9120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4400" w:type="dxa"/>
          </w:tcPr>
          <w:p w14:paraId="6CA392CF">
            <w:pPr>
              <w:pStyle w:val="7"/>
              <w:spacing w:line="23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«Туристический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слет»</w:t>
            </w:r>
          </w:p>
        </w:tc>
        <w:tc>
          <w:tcPr>
            <w:tcW w:w="1133" w:type="dxa"/>
          </w:tcPr>
          <w:p w14:paraId="13EBD2EB">
            <w:pPr>
              <w:pStyle w:val="7"/>
              <w:spacing w:line="247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3E1D9594">
            <w:pPr>
              <w:pStyle w:val="7"/>
              <w:spacing w:line="237" w:lineRule="exact"/>
              <w:ind w:left="94" w:right="5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2409" w:type="dxa"/>
          </w:tcPr>
          <w:p w14:paraId="33A4656A">
            <w:pPr>
              <w:pStyle w:val="7"/>
              <w:spacing w:line="218" w:lineRule="auto"/>
              <w:ind w:left="123" w:right="435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1A208D9F">
            <w:pPr>
              <w:pStyle w:val="7"/>
              <w:spacing w:line="240" w:lineRule="auto"/>
              <w:ind w:left="12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31CEF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</w:trPr>
        <w:tc>
          <w:tcPr>
            <w:tcW w:w="4400" w:type="dxa"/>
          </w:tcPr>
          <w:p w14:paraId="6BFC2EB6">
            <w:pPr>
              <w:pStyle w:val="7"/>
              <w:spacing w:line="247" w:lineRule="exact"/>
              <w:ind w:left="64"/>
              <w:rPr>
                <w:sz w:val="22"/>
              </w:rPr>
            </w:pPr>
            <w:r>
              <w:rPr>
                <w:spacing w:val="-2"/>
                <w:sz w:val="22"/>
              </w:rPr>
              <w:t>Выставка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«Осеннее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настроение»</w:t>
            </w:r>
          </w:p>
        </w:tc>
        <w:tc>
          <w:tcPr>
            <w:tcW w:w="1133" w:type="dxa"/>
          </w:tcPr>
          <w:p w14:paraId="3559FAF3">
            <w:pPr>
              <w:pStyle w:val="7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67E83ABF">
            <w:pPr>
              <w:pStyle w:val="7"/>
              <w:ind w:left="681"/>
              <w:rPr>
                <w:sz w:val="22"/>
              </w:rPr>
            </w:pPr>
            <w:r>
              <w:rPr>
                <w:sz w:val="22"/>
              </w:rPr>
              <w:t>13.09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25.09</w:t>
            </w:r>
          </w:p>
        </w:tc>
        <w:tc>
          <w:tcPr>
            <w:tcW w:w="2409" w:type="dxa"/>
          </w:tcPr>
          <w:p w14:paraId="2B4D3006">
            <w:pPr>
              <w:pStyle w:val="7"/>
              <w:spacing w:line="218" w:lineRule="auto"/>
              <w:ind w:left="123" w:right="435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2ACB6123">
            <w:pPr>
              <w:pStyle w:val="7"/>
              <w:spacing w:line="252" w:lineRule="exact"/>
              <w:ind w:left="123" w:right="782"/>
              <w:rPr>
                <w:sz w:val="22"/>
              </w:rPr>
            </w:pPr>
            <w:r>
              <w:rPr>
                <w:spacing w:val="-4"/>
                <w:sz w:val="22"/>
              </w:rPr>
              <w:t>кл. руководители</w:t>
            </w:r>
          </w:p>
        </w:tc>
      </w:tr>
      <w:tr w14:paraId="57CF96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4400" w:type="dxa"/>
          </w:tcPr>
          <w:p w14:paraId="5E7CBDD7">
            <w:pPr>
              <w:pStyle w:val="7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Учителя</w:t>
            </w:r>
          </w:p>
        </w:tc>
        <w:tc>
          <w:tcPr>
            <w:tcW w:w="1133" w:type="dxa"/>
          </w:tcPr>
          <w:p w14:paraId="09451FD4">
            <w:pPr>
              <w:pStyle w:val="7"/>
              <w:spacing w:line="247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588D341B">
            <w:pPr>
              <w:pStyle w:val="7"/>
              <w:spacing w:line="247" w:lineRule="exact"/>
              <w:ind w:left="94" w:right="6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05.10.</w:t>
            </w:r>
          </w:p>
        </w:tc>
        <w:tc>
          <w:tcPr>
            <w:tcW w:w="2409" w:type="dxa"/>
          </w:tcPr>
          <w:p w14:paraId="22F11A8F">
            <w:pPr>
              <w:pStyle w:val="7"/>
              <w:spacing w:line="218" w:lineRule="auto"/>
              <w:ind w:left="123" w:right="435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2B3F85A8">
            <w:pPr>
              <w:pStyle w:val="7"/>
              <w:spacing w:line="225" w:lineRule="exact"/>
              <w:ind w:left="12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9F662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4400" w:type="dxa"/>
          </w:tcPr>
          <w:p w14:paraId="0CB519AE">
            <w:pPr>
              <w:pStyle w:val="7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самоуправления</w:t>
            </w:r>
          </w:p>
        </w:tc>
        <w:tc>
          <w:tcPr>
            <w:tcW w:w="1133" w:type="dxa"/>
          </w:tcPr>
          <w:p w14:paraId="5E820419">
            <w:pPr>
              <w:pStyle w:val="7"/>
              <w:spacing w:line="232" w:lineRule="exact"/>
              <w:ind w:left="86" w:right="5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03C2B3C5">
            <w:pPr>
              <w:pStyle w:val="7"/>
              <w:spacing w:line="232" w:lineRule="exact"/>
              <w:ind w:left="94" w:right="5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05.10</w:t>
            </w:r>
          </w:p>
        </w:tc>
        <w:tc>
          <w:tcPr>
            <w:tcW w:w="2409" w:type="dxa"/>
          </w:tcPr>
          <w:p w14:paraId="6668F5E9">
            <w:pPr>
              <w:pStyle w:val="7"/>
              <w:spacing w:line="218" w:lineRule="auto"/>
              <w:ind w:left="123" w:right="435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Директор, </w:t>
            </w: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6BB81B13">
            <w:pPr>
              <w:pStyle w:val="7"/>
              <w:spacing w:line="213" w:lineRule="exact"/>
              <w:ind w:left="12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27482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4400" w:type="dxa"/>
          </w:tcPr>
          <w:p w14:paraId="3590144D">
            <w:pPr>
              <w:pStyle w:val="7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Посвящение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пятиклассники</w:t>
            </w:r>
          </w:p>
        </w:tc>
        <w:tc>
          <w:tcPr>
            <w:tcW w:w="1133" w:type="dxa"/>
          </w:tcPr>
          <w:p w14:paraId="3D3D1CF0">
            <w:pPr>
              <w:pStyle w:val="7"/>
              <w:spacing w:line="247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18BDBE72">
            <w:pPr>
              <w:pStyle w:val="7"/>
              <w:spacing w:line="232" w:lineRule="exact"/>
              <w:ind w:left="94" w:right="5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29.10.</w:t>
            </w:r>
          </w:p>
        </w:tc>
        <w:tc>
          <w:tcPr>
            <w:tcW w:w="2409" w:type="dxa"/>
          </w:tcPr>
          <w:p w14:paraId="7487E63B">
            <w:pPr>
              <w:pStyle w:val="7"/>
              <w:spacing w:line="218" w:lineRule="auto"/>
              <w:ind w:left="123" w:right="435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5DB2E522">
            <w:pPr>
              <w:pStyle w:val="7"/>
              <w:spacing w:line="236" w:lineRule="exact"/>
              <w:ind w:left="12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230CC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4400" w:type="dxa"/>
          </w:tcPr>
          <w:p w14:paraId="1B3DFB12">
            <w:pPr>
              <w:pStyle w:val="7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Новогодние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праздники</w:t>
            </w:r>
          </w:p>
        </w:tc>
        <w:tc>
          <w:tcPr>
            <w:tcW w:w="1133" w:type="dxa"/>
          </w:tcPr>
          <w:p w14:paraId="439838D6">
            <w:pPr>
              <w:pStyle w:val="7"/>
              <w:spacing w:line="247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47EB5C16">
            <w:pPr>
              <w:pStyle w:val="7"/>
              <w:spacing w:line="247" w:lineRule="exact"/>
              <w:ind w:left="94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27.12-</w:t>
            </w:r>
            <w:r>
              <w:rPr>
                <w:spacing w:val="-2"/>
                <w:sz w:val="22"/>
              </w:rPr>
              <w:t>28.12</w:t>
            </w:r>
          </w:p>
        </w:tc>
        <w:tc>
          <w:tcPr>
            <w:tcW w:w="2409" w:type="dxa"/>
          </w:tcPr>
          <w:p w14:paraId="497928EA">
            <w:pPr>
              <w:pStyle w:val="7"/>
              <w:spacing w:line="218" w:lineRule="auto"/>
              <w:ind w:left="123" w:right="435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1A655309">
            <w:pPr>
              <w:pStyle w:val="7"/>
              <w:spacing w:line="240" w:lineRule="auto"/>
              <w:ind w:left="123" w:right="782"/>
              <w:rPr>
                <w:sz w:val="22"/>
              </w:rPr>
            </w:pPr>
            <w:r>
              <w:rPr>
                <w:spacing w:val="-4"/>
                <w:sz w:val="22"/>
              </w:rPr>
              <w:t>кл. руководители</w:t>
            </w:r>
          </w:p>
        </w:tc>
      </w:tr>
      <w:tr w14:paraId="1BBC36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4400" w:type="dxa"/>
          </w:tcPr>
          <w:p w14:paraId="147CA83E">
            <w:pPr>
              <w:pStyle w:val="7"/>
              <w:tabs>
                <w:tab w:val="left" w:pos="1857"/>
              </w:tabs>
              <w:spacing w:line="240" w:lineRule="auto"/>
              <w:ind w:right="254"/>
              <w:rPr>
                <w:sz w:val="22"/>
              </w:rPr>
            </w:pPr>
            <w:r>
              <w:rPr>
                <w:spacing w:val="-2"/>
                <w:sz w:val="22"/>
              </w:rPr>
              <w:t>Месячник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военно-патриотического </w:t>
            </w:r>
            <w:r>
              <w:rPr>
                <w:spacing w:val="-2"/>
                <w:sz w:val="22"/>
              </w:rPr>
              <w:t>воспитания</w:t>
            </w:r>
          </w:p>
        </w:tc>
        <w:tc>
          <w:tcPr>
            <w:tcW w:w="1133" w:type="dxa"/>
          </w:tcPr>
          <w:p w14:paraId="7BFB300C">
            <w:pPr>
              <w:pStyle w:val="7"/>
              <w:spacing w:line="247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028A7282">
            <w:pPr>
              <w:pStyle w:val="7"/>
              <w:spacing w:line="245" w:lineRule="exact"/>
              <w:ind w:left="94" w:right="5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  <w:p w14:paraId="51D2401B">
            <w:pPr>
              <w:pStyle w:val="7"/>
              <w:spacing w:line="251" w:lineRule="exact"/>
              <w:ind w:left="94" w:right="70"/>
              <w:jc w:val="center"/>
              <w:rPr>
                <w:sz w:val="22"/>
              </w:rPr>
            </w:pPr>
            <w:r>
              <w:rPr>
                <w:sz w:val="22"/>
              </w:rPr>
              <w:t>(по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отдельному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плану)</w:t>
            </w:r>
          </w:p>
        </w:tc>
        <w:tc>
          <w:tcPr>
            <w:tcW w:w="2409" w:type="dxa"/>
          </w:tcPr>
          <w:p w14:paraId="637A1873">
            <w:pPr>
              <w:pStyle w:val="7"/>
              <w:spacing w:line="218" w:lineRule="auto"/>
              <w:ind w:left="123" w:right="435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131B31C4">
            <w:pPr>
              <w:pStyle w:val="7"/>
              <w:spacing w:line="243" w:lineRule="exact"/>
              <w:ind w:left="12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5DCDDC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4400" w:type="dxa"/>
          </w:tcPr>
          <w:p w14:paraId="440E17B5">
            <w:pPr>
              <w:pStyle w:val="7"/>
              <w:rPr>
                <w:sz w:val="22"/>
              </w:rPr>
            </w:pPr>
            <w:r>
              <w:rPr>
                <w:spacing w:val="-2"/>
                <w:sz w:val="22"/>
              </w:rPr>
              <w:t>8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марта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–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Международный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женский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день</w:t>
            </w:r>
          </w:p>
        </w:tc>
        <w:tc>
          <w:tcPr>
            <w:tcW w:w="1133" w:type="dxa"/>
          </w:tcPr>
          <w:p w14:paraId="617CDBFE">
            <w:pPr>
              <w:pStyle w:val="7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7F6CEB98">
            <w:pPr>
              <w:pStyle w:val="7"/>
              <w:ind w:left="94" w:right="7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05-</w:t>
            </w:r>
            <w:r>
              <w:rPr>
                <w:spacing w:val="-2"/>
                <w:sz w:val="22"/>
              </w:rPr>
              <w:t>07.03.</w:t>
            </w:r>
          </w:p>
        </w:tc>
        <w:tc>
          <w:tcPr>
            <w:tcW w:w="2409" w:type="dxa"/>
          </w:tcPr>
          <w:p w14:paraId="49089B86">
            <w:pPr>
              <w:pStyle w:val="7"/>
              <w:spacing w:line="218" w:lineRule="auto"/>
              <w:ind w:left="123" w:right="435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Директор, </w:t>
            </w: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434B27E3">
            <w:pPr>
              <w:pStyle w:val="7"/>
              <w:spacing w:line="213" w:lineRule="exact"/>
              <w:ind w:left="12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8AF2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4400" w:type="dxa"/>
          </w:tcPr>
          <w:p w14:paraId="52E2B6C3">
            <w:pPr>
              <w:pStyle w:val="7"/>
              <w:spacing w:line="230" w:lineRule="exact"/>
              <w:rPr>
                <w:sz w:val="22"/>
              </w:rPr>
            </w:pPr>
            <w:r>
              <w:rPr>
                <w:sz w:val="22"/>
              </w:rPr>
              <w:t>Ученик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1133" w:type="dxa"/>
          </w:tcPr>
          <w:p w14:paraId="6C4BC697">
            <w:pPr>
              <w:pStyle w:val="7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038C1F3F">
            <w:pPr>
              <w:pStyle w:val="7"/>
              <w:spacing w:line="230" w:lineRule="exact"/>
              <w:ind w:left="94" w:right="7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март-</w:t>
            </w: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409" w:type="dxa"/>
          </w:tcPr>
          <w:p w14:paraId="3C8897CE">
            <w:pPr>
              <w:pStyle w:val="7"/>
              <w:spacing w:line="218" w:lineRule="auto"/>
              <w:ind w:left="123" w:right="435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36BC9ABB">
            <w:pPr>
              <w:pStyle w:val="7"/>
              <w:spacing w:line="236" w:lineRule="exact"/>
              <w:ind w:left="12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2B22C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4400" w:type="dxa"/>
          </w:tcPr>
          <w:p w14:paraId="491968D6">
            <w:pPr>
              <w:pStyle w:val="7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Победы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(по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положению)</w:t>
            </w:r>
          </w:p>
        </w:tc>
        <w:tc>
          <w:tcPr>
            <w:tcW w:w="1133" w:type="dxa"/>
          </w:tcPr>
          <w:p w14:paraId="7F2DC6A2">
            <w:pPr>
              <w:pStyle w:val="7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16F89B3C">
            <w:pPr>
              <w:pStyle w:val="7"/>
              <w:ind w:left="94" w:right="6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09.05.</w:t>
            </w:r>
          </w:p>
        </w:tc>
        <w:tc>
          <w:tcPr>
            <w:tcW w:w="2409" w:type="dxa"/>
          </w:tcPr>
          <w:p w14:paraId="7D546E1B">
            <w:pPr>
              <w:pStyle w:val="7"/>
              <w:spacing w:line="218" w:lineRule="auto"/>
              <w:ind w:left="123" w:right="435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0E64DD93">
            <w:pPr>
              <w:pStyle w:val="7"/>
              <w:spacing w:line="252" w:lineRule="exact"/>
              <w:ind w:left="123" w:right="782"/>
              <w:rPr>
                <w:sz w:val="22"/>
              </w:rPr>
            </w:pPr>
            <w:r>
              <w:rPr>
                <w:spacing w:val="-4"/>
                <w:sz w:val="22"/>
              </w:rPr>
              <w:t>кл. руководители</w:t>
            </w:r>
          </w:p>
        </w:tc>
      </w:tr>
      <w:tr w14:paraId="17B6B5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4400" w:type="dxa"/>
          </w:tcPr>
          <w:p w14:paraId="096CEE74">
            <w:pPr>
              <w:pStyle w:val="7"/>
              <w:spacing w:line="228" w:lineRule="exact"/>
              <w:rPr>
                <w:sz w:val="22"/>
              </w:rPr>
            </w:pPr>
            <w:r>
              <w:rPr>
                <w:sz w:val="22"/>
              </w:rPr>
              <w:t>Последний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звонок</w:t>
            </w:r>
          </w:p>
        </w:tc>
        <w:tc>
          <w:tcPr>
            <w:tcW w:w="1133" w:type="dxa"/>
          </w:tcPr>
          <w:p w14:paraId="0D600446">
            <w:pPr>
              <w:pStyle w:val="7"/>
              <w:spacing w:line="242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2569F360">
            <w:pPr>
              <w:pStyle w:val="7"/>
              <w:spacing w:line="228" w:lineRule="exact"/>
              <w:ind w:left="94" w:right="6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25.05.</w:t>
            </w:r>
          </w:p>
        </w:tc>
        <w:tc>
          <w:tcPr>
            <w:tcW w:w="2409" w:type="dxa"/>
          </w:tcPr>
          <w:p w14:paraId="44B07CFC">
            <w:pPr>
              <w:pStyle w:val="7"/>
              <w:spacing w:line="218" w:lineRule="auto"/>
              <w:ind w:left="123" w:right="435"/>
              <w:rPr>
                <w:sz w:val="22"/>
              </w:rPr>
            </w:pPr>
            <w:r>
              <w:rPr>
                <w:sz w:val="22"/>
              </w:rPr>
              <w:t>Советник по воспитанию,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ЗДВР, </w:t>
            </w:r>
            <w:r>
              <w:rPr>
                <w:spacing w:val="-2"/>
                <w:sz w:val="22"/>
              </w:rPr>
              <w:t>пед-орг,</w:t>
            </w:r>
          </w:p>
          <w:p w14:paraId="717E225A">
            <w:pPr>
              <w:pStyle w:val="7"/>
              <w:spacing w:line="245" w:lineRule="exact"/>
              <w:ind w:left="123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B8FD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498" w:type="dxa"/>
            <w:gridSpan w:val="4"/>
          </w:tcPr>
          <w:p w14:paraId="0F677D45">
            <w:pPr>
              <w:pStyle w:val="7"/>
              <w:spacing w:line="234" w:lineRule="exact"/>
              <w:ind w:left="498" w:right="46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Курсы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внеурочной</w:t>
            </w:r>
            <w:r>
              <w:rPr>
                <w:b/>
                <w:spacing w:val="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деятельности,</w:t>
            </w:r>
            <w:r>
              <w:rPr>
                <w:b/>
                <w:spacing w:val="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дополнительное</w:t>
            </w:r>
            <w:r>
              <w:rPr>
                <w:b/>
                <w:spacing w:val="8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образование</w:t>
            </w:r>
          </w:p>
        </w:tc>
      </w:tr>
      <w:tr w14:paraId="2763C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4400" w:type="dxa"/>
          </w:tcPr>
          <w:p w14:paraId="56A696A5">
            <w:pPr>
              <w:pStyle w:val="7"/>
              <w:spacing w:line="232" w:lineRule="exact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Название</w:t>
            </w:r>
            <w:r>
              <w:rPr>
                <w:b/>
                <w:i/>
                <w:spacing w:val="-1"/>
                <w:sz w:val="22"/>
              </w:rPr>
              <w:t xml:space="preserve"> </w:t>
            </w:r>
            <w:r>
              <w:rPr>
                <w:b/>
                <w:i/>
                <w:spacing w:val="-4"/>
                <w:sz w:val="22"/>
              </w:rPr>
              <w:t>курса</w:t>
            </w:r>
          </w:p>
        </w:tc>
        <w:tc>
          <w:tcPr>
            <w:tcW w:w="1133" w:type="dxa"/>
          </w:tcPr>
          <w:p w14:paraId="15BAF3E8">
            <w:pPr>
              <w:pStyle w:val="7"/>
              <w:spacing w:line="232" w:lineRule="exact"/>
              <w:ind w:left="86" w:right="58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6" w:type="dxa"/>
          </w:tcPr>
          <w:p w14:paraId="15C47562">
            <w:pPr>
              <w:pStyle w:val="7"/>
              <w:spacing w:line="232" w:lineRule="exact"/>
              <w:ind w:left="94" w:right="6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Организация</w:t>
            </w:r>
          </w:p>
        </w:tc>
        <w:tc>
          <w:tcPr>
            <w:tcW w:w="2409" w:type="dxa"/>
          </w:tcPr>
          <w:p w14:paraId="56E3DBDF">
            <w:pPr>
              <w:pStyle w:val="7"/>
              <w:spacing w:line="232" w:lineRule="exact"/>
              <w:ind w:left="0" w:right="516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Руководитель</w:t>
            </w:r>
          </w:p>
        </w:tc>
      </w:tr>
    </w:tbl>
    <w:p w14:paraId="1638D7D5">
      <w:pPr>
        <w:pStyle w:val="7"/>
        <w:spacing w:after="0" w:line="232" w:lineRule="exact"/>
        <w:jc w:val="right"/>
        <w:rPr>
          <w:b/>
          <w:i/>
          <w:sz w:val="22"/>
        </w:rPr>
        <w:sectPr>
          <w:pgSz w:w="11940" w:h="16860"/>
          <w:pgMar w:top="520" w:right="283" w:bottom="201" w:left="566" w:header="720" w:footer="720" w:gutter="0"/>
          <w:cols w:space="720" w:num="1"/>
        </w:sectPr>
      </w:pPr>
    </w:p>
    <w:tbl>
      <w:tblPr>
        <w:tblStyle w:val="3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4"/>
        <w:gridCol w:w="1129"/>
        <w:gridCol w:w="2557"/>
        <w:gridCol w:w="2410"/>
      </w:tblGrid>
      <w:tr w14:paraId="0F73B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500" w:type="dxa"/>
            <w:gridSpan w:val="4"/>
          </w:tcPr>
          <w:p w14:paraId="3E342842">
            <w:pPr>
              <w:pStyle w:val="7"/>
              <w:spacing w:line="232" w:lineRule="exact"/>
              <w:ind w:left="133" w:right="10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Курсы</w:t>
            </w:r>
            <w:r>
              <w:rPr>
                <w:b/>
                <w:i/>
                <w:spacing w:val="-11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внеурочной</w:t>
            </w:r>
            <w:r>
              <w:rPr>
                <w:b/>
                <w:i/>
                <w:spacing w:val="-13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деятельности</w:t>
            </w:r>
          </w:p>
        </w:tc>
      </w:tr>
      <w:tr w14:paraId="32FFB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500" w:type="dxa"/>
            <w:gridSpan w:val="4"/>
          </w:tcPr>
          <w:p w14:paraId="4DB419B6">
            <w:pPr>
              <w:pStyle w:val="7"/>
              <w:spacing w:line="232" w:lineRule="exact"/>
              <w:ind w:left="133" w:right="5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4"/>
                <w:sz w:val="22"/>
              </w:rPr>
              <w:t>Дополнительное</w:t>
            </w:r>
            <w:r>
              <w:rPr>
                <w:b/>
                <w:i/>
                <w:spacing w:val="10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образование</w:t>
            </w:r>
          </w:p>
        </w:tc>
      </w:tr>
      <w:tr w14:paraId="468C5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4404" w:type="dxa"/>
          </w:tcPr>
          <w:p w14:paraId="2DDD7218">
            <w:pPr>
              <w:pStyle w:val="7"/>
              <w:spacing w:line="22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Баскетбол</w:t>
            </w:r>
          </w:p>
        </w:tc>
        <w:tc>
          <w:tcPr>
            <w:tcW w:w="1129" w:type="dxa"/>
          </w:tcPr>
          <w:p w14:paraId="25A5ECB6">
            <w:pPr>
              <w:pStyle w:val="7"/>
              <w:spacing w:line="229" w:lineRule="exact"/>
              <w:ind w:left="53" w:right="3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7" w:type="dxa"/>
          </w:tcPr>
          <w:p w14:paraId="03C33CE0">
            <w:pPr>
              <w:pStyle w:val="7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10" w:type="dxa"/>
          </w:tcPr>
          <w:p w14:paraId="755F99F7">
            <w:pPr>
              <w:pStyle w:val="7"/>
              <w:spacing w:line="229" w:lineRule="exact"/>
              <w:ind w:left="119"/>
              <w:rPr>
                <w:sz w:val="22"/>
              </w:rPr>
            </w:pPr>
            <w:r>
              <w:rPr>
                <w:sz w:val="22"/>
              </w:rPr>
              <w:t>Учитель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физ.культ.</w:t>
            </w:r>
          </w:p>
        </w:tc>
      </w:tr>
      <w:tr w14:paraId="4EB9A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500" w:type="dxa"/>
            <w:gridSpan w:val="4"/>
          </w:tcPr>
          <w:p w14:paraId="42A87802">
            <w:pPr>
              <w:pStyle w:val="7"/>
              <w:spacing w:line="232" w:lineRule="exact"/>
              <w:ind w:left="133" w:right="10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Самоуправление</w:t>
            </w:r>
          </w:p>
        </w:tc>
      </w:tr>
      <w:tr w14:paraId="6F3A4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4404" w:type="dxa"/>
          </w:tcPr>
          <w:p w14:paraId="256D3704">
            <w:pPr>
              <w:pStyle w:val="7"/>
              <w:spacing w:line="247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9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29" w:type="dxa"/>
          </w:tcPr>
          <w:p w14:paraId="1D9DFEEA">
            <w:pPr>
              <w:pStyle w:val="7"/>
              <w:spacing w:line="247" w:lineRule="exact"/>
              <w:ind w:left="53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7" w:type="dxa"/>
          </w:tcPr>
          <w:p w14:paraId="1F75B3A5">
            <w:pPr>
              <w:pStyle w:val="7"/>
              <w:spacing w:before="6" w:line="225" w:lineRule="auto"/>
              <w:ind w:left="741" w:hanging="11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время </w:t>
            </w: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0" w:type="dxa"/>
          </w:tcPr>
          <w:p w14:paraId="7BE296B9">
            <w:pPr>
              <w:pStyle w:val="7"/>
              <w:spacing w:line="247" w:lineRule="exact"/>
              <w:ind w:left="203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Ответственные</w:t>
            </w:r>
          </w:p>
        </w:tc>
      </w:tr>
      <w:tr w14:paraId="167AC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4404" w:type="dxa"/>
          </w:tcPr>
          <w:p w14:paraId="33BA861F">
            <w:pPr>
              <w:pStyle w:val="7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Выбор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классного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актива.</w:t>
            </w:r>
          </w:p>
        </w:tc>
        <w:tc>
          <w:tcPr>
            <w:tcW w:w="1129" w:type="dxa"/>
          </w:tcPr>
          <w:p w14:paraId="3DBEECC3">
            <w:pPr>
              <w:pStyle w:val="7"/>
              <w:spacing w:line="236" w:lineRule="exact"/>
              <w:ind w:left="53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7" w:type="dxa"/>
          </w:tcPr>
          <w:p w14:paraId="077D69B3">
            <w:pPr>
              <w:pStyle w:val="7"/>
              <w:spacing w:line="236" w:lineRule="exact"/>
              <w:ind w:left="96" w:right="69"/>
              <w:jc w:val="center"/>
              <w:rPr>
                <w:sz w:val="22"/>
              </w:rPr>
            </w:pPr>
            <w:r>
              <w:rPr>
                <w:sz w:val="22"/>
              </w:rPr>
              <w:t>1-5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сентября</w:t>
            </w:r>
          </w:p>
        </w:tc>
        <w:tc>
          <w:tcPr>
            <w:tcW w:w="2410" w:type="dxa"/>
          </w:tcPr>
          <w:p w14:paraId="765299E4">
            <w:pPr>
              <w:pStyle w:val="7"/>
              <w:spacing w:line="236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5B13E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404" w:type="dxa"/>
          </w:tcPr>
          <w:p w14:paraId="59D508F1">
            <w:pPr>
              <w:pStyle w:val="7"/>
              <w:tabs>
                <w:tab w:val="left" w:pos="1005"/>
                <w:tab w:val="left" w:pos="2616"/>
                <w:tab w:val="left" w:pos="3483"/>
                <w:tab w:val="left" w:pos="3845"/>
              </w:tabs>
              <w:spacing w:line="230" w:lineRule="auto"/>
              <w:ind w:right="8"/>
              <w:rPr>
                <w:sz w:val="22"/>
              </w:rPr>
            </w:pPr>
            <w:r>
              <w:rPr>
                <w:spacing w:val="-2"/>
                <w:sz w:val="22"/>
              </w:rPr>
              <w:t>Выбор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представителя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класса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в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Совет </w:t>
            </w:r>
            <w:r>
              <w:rPr>
                <w:spacing w:val="-2"/>
                <w:sz w:val="22"/>
              </w:rPr>
              <w:t>старшеклассников.</w:t>
            </w:r>
          </w:p>
        </w:tc>
        <w:tc>
          <w:tcPr>
            <w:tcW w:w="1129" w:type="dxa"/>
          </w:tcPr>
          <w:p w14:paraId="55CD02D9">
            <w:pPr>
              <w:pStyle w:val="7"/>
              <w:ind w:left="53" w:right="1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7" w:type="dxa"/>
          </w:tcPr>
          <w:p w14:paraId="49131941">
            <w:pPr>
              <w:pStyle w:val="7"/>
              <w:ind w:left="96" w:right="5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2410" w:type="dxa"/>
          </w:tcPr>
          <w:p w14:paraId="7E661FE9">
            <w:pPr>
              <w:pStyle w:val="7"/>
              <w:spacing w:line="241" w:lineRule="exact"/>
              <w:ind w:left="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восп.,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пед-</w:t>
            </w:r>
          </w:p>
          <w:p w14:paraId="7D8C3FDB">
            <w:pPr>
              <w:pStyle w:val="7"/>
              <w:spacing w:line="245" w:lineRule="exact"/>
              <w:ind w:left="9"/>
              <w:rPr>
                <w:sz w:val="22"/>
              </w:rPr>
            </w:pPr>
            <w:r>
              <w:rPr>
                <w:spacing w:val="-5"/>
                <w:sz w:val="22"/>
              </w:rPr>
              <w:t>орг</w:t>
            </w:r>
          </w:p>
        </w:tc>
      </w:tr>
      <w:tr w14:paraId="64D8EA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4404" w:type="dxa"/>
          </w:tcPr>
          <w:p w14:paraId="7D6ADFAA">
            <w:pPr>
              <w:pStyle w:val="7"/>
              <w:spacing w:line="235" w:lineRule="exact"/>
              <w:rPr>
                <w:sz w:val="22"/>
              </w:rPr>
            </w:pPr>
            <w:r>
              <w:rPr>
                <w:sz w:val="22"/>
              </w:rPr>
              <w:t>Выборы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президента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ШУС.</w:t>
            </w:r>
          </w:p>
        </w:tc>
        <w:tc>
          <w:tcPr>
            <w:tcW w:w="1129" w:type="dxa"/>
          </w:tcPr>
          <w:p w14:paraId="0E6C74D4">
            <w:pPr>
              <w:pStyle w:val="7"/>
              <w:spacing w:line="235" w:lineRule="exact"/>
              <w:ind w:left="53" w:right="1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7" w:type="dxa"/>
          </w:tcPr>
          <w:p w14:paraId="10E17DEF">
            <w:pPr>
              <w:pStyle w:val="7"/>
              <w:spacing w:line="235" w:lineRule="exact"/>
              <w:ind w:left="96" w:right="6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410" w:type="dxa"/>
          </w:tcPr>
          <w:p w14:paraId="4EFA63B4">
            <w:pPr>
              <w:pStyle w:val="7"/>
              <w:spacing w:line="226" w:lineRule="exact"/>
              <w:ind w:left="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восп.,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пед-</w:t>
            </w:r>
          </w:p>
          <w:p w14:paraId="0311D4E6">
            <w:pPr>
              <w:pStyle w:val="7"/>
              <w:spacing w:line="222" w:lineRule="exact"/>
              <w:ind w:left="9"/>
              <w:rPr>
                <w:sz w:val="22"/>
              </w:rPr>
            </w:pPr>
            <w:r>
              <w:rPr>
                <w:spacing w:val="-5"/>
                <w:sz w:val="22"/>
              </w:rPr>
              <w:t>орг</w:t>
            </w:r>
          </w:p>
        </w:tc>
      </w:tr>
      <w:tr w14:paraId="16228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4" w:hRule="atLeast"/>
        </w:trPr>
        <w:tc>
          <w:tcPr>
            <w:tcW w:w="4404" w:type="dxa"/>
          </w:tcPr>
          <w:p w14:paraId="5B033DCD">
            <w:pPr>
              <w:pStyle w:val="7"/>
              <w:spacing w:line="244" w:lineRule="auto"/>
              <w:ind w:right="1388"/>
              <w:rPr>
                <w:sz w:val="22"/>
              </w:rPr>
            </w:pPr>
            <w:r>
              <w:rPr>
                <w:spacing w:val="-2"/>
                <w:sz w:val="22"/>
              </w:rPr>
              <w:t>Волонтерское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движение Акции:</w:t>
            </w:r>
          </w:p>
          <w:p w14:paraId="4A92898B">
            <w:pPr>
              <w:pStyle w:val="7"/>
              <w:numPr>
                <w:ilvl w:val="0"/>
                <w:numId w:val="3"/>
              </w:numPr>
              <w:tabs>
                <w:tab w:val="left" w:pos="246"/>
              </w:tabs>
              <w:spacing w:before="0" w:after="0" w:line="249" w:lineRule="exact"/>
              <w:ind w:left="246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Поздравь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учителя</w:t>
            </w:r>
          </w:p>
          <w:p w14:paraId="57E195CA">
            <w:pPr>
              <w:pStyle w:val="7"/>
              <w:numPr>
                <w:ilvl w:val="0"/>
                <w:numId w:val="3"/>
              </w:numPr>
              <w:tabs>
                <w:tab w:val="left" w:pos="246"/>
              </w:tabs>
              <w:spacing w:before="0" w:after="0" w:line="248" w:lineRule="exact"/>
              <w:ind w:left="246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Поздравь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ветерана</w:t>
            </w:r>
          </w:p>
          <w:p w14:paraId="5793C4F7">
            <w:pPr>
              <w:pStyle w:val="7"/>
              <w:numPr>
                <w:ilvl w:val="0"/>
                <w:numId w:val="3"/>
              </w:numPr>
              <w:tabs>
                <w:tab w:val="left" w:pos="246"/>
              </w:tabs>
              <w:spacing w:before="0" w:after="0" w:line="250" w:lineRule="exact"/>
              <w:ind w:left="246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Снежный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десант</w:t>
            </w:r>
          </w:p>
          <w:p w14:paraId="71E1A7FA">
            <w:pPr>
              <w:pStyle w:val="7"/>
              <w:numPr>
                <w:ilvl w:val="0"/>
                <w:numId w:val="3"/>
              </w:numPr>
              <w:tabs>
                <w:tab w:val="left" w:pos="246"/>
              </w:tabs>
              <w:spacing w:before="0" w:after="0" w:line="251" w:lineRule="exact"/>
              <w:ind w:left="246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Посылка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солдату</w:t>
            </w:r>
          </w:p>
          <w:p w14:paraId="4149B71C">
            <w:pPr>
              <w:pStyle w:val="7"/>
              <w:numPr>
                <w:ilvl w:val="0"/>
                <w:numId w:val="3"/>
              </w:numPr>
              <w:tabs>
                <w:tab w:val="left" w:pos="246"/>
              </w:tabs>
              <w:spacing w:before="0" w:after="0" w:line="240" w:lineRule="exact"/>
              <w:ind w:left="246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Чистый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двор</w:t>
            </w:r>
          </w:p>
          <w:p w14:paraId="69334807">
            <w:pPr>
              <w:pStyle w:val="7"/>
              <w:numPr>
                <w:ilvl w:val="0"/>
                <w:numId w:val="3"/>
              </w:numPr>
              <w:tabs>
                <w:tab w:val="left" w:pos="246"/>
              </w:tabs>
              <w:spacing w:before="0" w:after="0" w:line="234" w:lineRule="exact"/>
              <w:ind w:left="246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Зеленая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планета</w:t>
            </w:r>
          </w:p>
        </w:tc>
        <w:tc>
          <w:tcPr>
            <w:tcW w:w="1129" w:type="dxa"/>
          </w:tcPr>
          <w:p w14:paraId="1B70759E">
            <w:pPr>
              <w:pStyle w:val="7"/>
              <w:ind w:left="53" w:right="1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7" w:type="dxa"/>
          </w:tcPr>
          <w:p w14:paraId="5906CF24">
            <w:pPr>
              <w:pStyle w:val="7"/>
              <w:ind w:left="96" w:right="63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162DE368">
            <w:pPr>
              <w:pStyle w:val="7"/>
              <w:spacing w:line="244" w:lineRule="auto"/>
              <w:ind w:left="9" w:right="612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восп., </w:t>
            </w:r>
            <w:r>
              <w:rPr>
                <w:spacing w:val="-2"/>
                <w:sz w:val="22"/>
              </w:rPr>
              <w:t>пед-орг</w:t>
            </w:r>
          </w:p>
        </w:tc>
      </w:tr>
      <w:tr w14:paraId="4A806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404" w:type="dxa"/>
          </w:tcPr>
          <w:p w14:paraId="41B35F6A">
            <w:pPr>
              <w:pStyle w:val="7"/>
              <w:spacing w:line="250" w:lineRule="exact"/>
              <w:ind w:right="488"/>
              <w:rPr>
                <w:sz w:val="22"/>
              </w:rPr>
            </w:pPr>
            <w:r>
              <w:rPr>
                <w:sz w:val="22"/>
              </w:rPr>
              <w:t>Возложение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гирлянды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памят</w:t>
            </w:r>
            <w:r>
              <w:rPr>
                <w:sz w:val="22"/>
                <w:lang w:val="ru-RU"/>
              </w:rPr>
              <w:t>нику</w:t>
            </w:r>
            <w:r>
              <w:rPr>
                <w:rFonts w:hint="default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участников Вов.</w:t>
            </w:r>
          </w:p>
        </w:tc>
        <w:tc>
          <w:tcPr>
            <w:tcW w:w="1129" w:type="dxa"/>
          </w:tcPr>
          <w:p w14:paraId="383BEA13">
            <w:pPr>
              <w:pStyle w:val="7"/>
              <w:ind w:left="53" w:right="1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7" w:type="dxa"/>
          </w:tcPr>
          <w:p w14:paraId="785A6A43">
            <w:pPr>
              <w:pStyle w:val="7"/>
              <w:ind w:left="96" w:right="6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2410" w:type="dxa"/>
          </w:tcPr>
          <w:p w14:paraId="508E96DB">
            <w:pPr>
              <w:pStyle w:val="7"/>
              <w:spacing w:line="241" w:lineRule="exact"/>
              <w:ind w:left="11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восп.,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пед-</w:t>
            </w:r>
          </w:p>
          <w:p w14:paraId="4CCFD046">
            <w:pPr>
              <w:pStyle w:val="7"/>
              <w:spacing w:line="240" w:lineRule="exact"/>
              <w:ind w:left="119"/>
              <w:rPr>
                <w:sz w:val="22"/>
              </w:rPr>
            </w:pPr>
            <w:r>
              <w:rPr>
                <w:spacing w:val="-5"/>
                <w:sz w:val="22"/>
              </w:rPr>
              <w:t>орг</w:t>
            </w:r>
          </w:p>
        </w:tc>
      </w:tr>
      <w:tr w14:paraId="6EBD4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0500" w:type="dxa"/>
            <w:gridSpan w:val="4"/>
          </w:tcPr>
          <w:p w14:paraId="10686558">
            <w:pPr>
              <w:pStyle w:val="7"/>
              <w:spacing w:line="234" w:lineRule="exact"/>
              <w:ind w:left="133" w:right="10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Профориентация</w:t>
            </w:r>
          </w:p>
        </w:tc>
      </w:tr>
      <w:tr w14:paraId="62923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404" w:type="dxa"/>
          </w:tcPr>
          <w:p w14:paraId="17695395">
            <w:pPr>
              <w:pStyle w:val="7"/>
              <w:spacing w:line="247" w:lineRule="exact"/>
              <w:ind w:left="80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7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7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29" w:type="dxa"/>
          </w:tcPr>
          <w:p w14:paraId="6DE5E0A8">
            <w:pPr>
              <w:pStyle w:val="7"/>
              <w:spacing w:line="247" w:lineRule="exact"/>
              <w:ind w:left="53" w:right="2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7" w:type="dxa"/>
          </w:tcPr>
          <w:p w14:paraId="650336D1">
            <w:pPr>
              <w:pStyle w:val="7"/>
              <w:spacing w:line="249" w:lineRule="exact"/>
              <w:ind w:left="61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</w:t>
            </w:r>
          </w:p>
          <w:p w14:paraId="1103B039">
            <w:pPr>
              <w:pStyle w:val="7"/>
              <w:spacing w:before="1" w:line="238" w:lineRule="exact"/>
              <w:ind w:left="737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0" w:type="dxa"/>
          </w:tcPr>
          <w:p w14:paraId="71BF41BE">
            <w:pPr>
              <w:pStyle w:val="7"/>
              <w:spacing w:line="247" w:lineRule="exact"/>
              <w:ind w:left="0" w:right="157"/>
              <w:jc w:val="right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ответственные</w:t>
            </w:r>
          </w:p>
        </w:tc>
      </w:tr>
      <w:tr w14:paraId="079D15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4404" w:type="dxa"/>
          </w:tcPr>
          <w:p w14:paraId="7F2EF552">
            <w:pPr>
              <w:pStyle w:val="7"/>
              <w:spacing w:line="220" w:lineRule="auto"/>
              <w:ind w:right="126"/>
              <w:rPr>
                <w:sz w:val="22"/>
              </w:rPr>
            </w:pPr>
            <w:r>
              <w:rPr>
                <w:sz w:val="22"/>
              </w:rPr>
              <w:t>Трудоустройство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свободное от работы время</w:t>
            </w:r>
          </w:p>
        </w:tc>
        <w:tc>
          <w:tcPr>
            <w:tcW w:w="1129" w:type="dxa"/>
          </w:tcPr>
          <w:p w14:paraId="4E5F06D4">
            <w:pPr>
              <w:pStyle w:val="7"/>
              <w:ind w:left="53" w:right="4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7" w:type="dxa"/>
          </w:tcPr>
          <w:p w14:paraId="0039997D">
            <w:pPr>
              <w:pStyle w:val="7"/>
              <w:spacing w:line="239" w:lineRule="exact"/>
              <w:ind w:left="96" w:right="63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26056505">
            <w:pPr>
              <w:pStyle w:val="7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Кл.рук</w:t>
            </w:r>
          </w:p>
        </w:tc>
      </w:tr>
      <w:tr w14:paraId="4C2B00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4" w:hRule="atLeast"/>
        </w:trPr>
        <w:tc>
          <w:tcPr>
            <w:tcW w:w="4404" w:type="dxa"/>
          </w:tcPr>
          <w:p w14:paraId="347FDE50">
            <w:pPr>
              <w:pStyle w:val="7"/>
              <w:spacing w:line="244" w:lineRule="auto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часы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привлечением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педагога- </w:t>
            </w:r>
            <w:r>
              <w:rPr>
                <w:spacing w:val="-2"/>
                <w:sz w:val="22"/>
              </w:rPr>
              <w:t>психолога</w:t>
            </w:r>
          </w:p>
          <w:p w14:paraId="3E75AEF6">
            <w:pPr>
              <w:pStyle w:val="7"/>
              <w:numPr>
                <w:ilvl w:val="0"/>
                <w:numId w:val="4"/>
              </w:numPr>
              <w:tabs>
                <w:tab w:val="left" w:pos="246"/>
              </w:tabs>
              <w:spacing w:before="0" w:after="0" w:line="244" w:lineRule="exact"/>
              <w:ind w:left="246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Характер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профессия.</w:t>
            </w:r>
          </w:p>
          <w:p w14:paraId="736AC4E6">
            <w:pPr>
              <w:pStyle w:val="7"/>
              <w:numPr>
                <w:ilvl w:val="0"/>
                <w:numId w:val="4"/>
              </w:numPr>
              <w:tabs>
                <w:tab w:val="left" w:pos="246"/>
              </w:tabs>
              <w:spacing w:before="0" w:after="0" w:line="247" w:lineRule="exact"/>
              <w:ind w:left="246" w:right="0" w:hanging="12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Мои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профессиональные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возможности.</w:t>
            </w:r>
          </w:p>
          <w:p w14:paraId="6FDF2DCD">
            <w:pPr>
              <w:pStyle w:val="7"/>
              <w:numPr>
                <w:ilvl w:val="0"/>
                <w:numId w:val="4"/>
              </w:numPr>
              <w:tabs>
                <w:tab w:val="left" w:pos="248"/>
              </w:tabs>
              <w:spacing w:before="0" w:after="0" w:line="240" w:lineRule="auto"/>
              <w:ind w:left="119" w:right="407" w:firstLine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Анкетирование «Предпочитаемые виды </w:t>
            </w:r>
            <w:r>
              <w:rPr>
                <w:sz w:val="22"/>
              </w:rPr>
              <w:t>профессиональной деятельности».</w:t>
            </w:r>
          </w:p>
          <w:p w14:paraId="2BC61529">
            <w:pPr>
              <w:pStyle w:val="7"/>
              <w:numPr>
                <w:ilvl w:val="0"/>
                <w:numId w:val="4"/>
              </w:numPr>
              <w:tabs>
                <w:tab w:val="left" w:pos="246"/>
              </w:tabs>
              <w:spacing w:before="0" w:after="0" w:line="242" w:lineRule="exact"/>
              <w:ind w:left="246" w:right="0" w:hanging="12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Профессия.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Специальность.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Должность…</w:t>
            </w:r>
          </w:p>
          <w:p w14:paraId="61765602">
            <w:pPr>
              <w:pStyle w:val="7"/>
              <w:numPr>
                <w:ilvl w:val="0"/>
                <w:numId w:val="4"/>
              </w:numPr>
              <w:tabs>
                <w:tab w:val="left" w:pos="246"/>
              </w:tabs>
              <w:spacing w:before="0" w:after="0" w:line="239" w:lineRule="exact"/>
              <w:ind w:left="246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Мотивы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выбора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профессии.</w:t>
            </w:r>
          </w:p>
        </w:tc>
        <w:tc>
          <w:tcPr>
            <w:tcW w:w="1129" w:type="dxa"/>
          </w:tcPr>
          <w:p w14:paraId="71940694">
            <w:pPr>
              <w:pStyle w:val="7"/>
              <w:ind w:left="53" w:right="4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7" w:type="dxa"/>
          </w:tcPr>
          <w:p w14:paraId="4EE13948">
            <w:pPr>
              <w:pStyle w:val="7"/>
              <w:ind w:left="96" w:right="63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445B1845">
            <w:pPr>
              <w:pStyle w:val="7"/>
              <w:spacing w:line="240" w:lineRule="auto"/>
              <w:ind w:left="119" w:right="436"/>
              <w:rPr>
                <w:sz w:val="22"/>
              </w:rPr>
            </w:pPr>
            <w:r>
              <w:rPr>
                <w:sz w:val="22"/>
              </w:rPr>
              <w:t>Кл.рук,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пед- </w:t>
            </w:r>
            <w:r>
              <w:rPr>
                <w:spacing w:val="-2"/>
                <w:sz w:val="22"/>
              </w:rPr>
              <w:t>психолог</w:t>
            </w:r>
          </w:p>
        </w:tc>
      </w:tr>
      <w:tr w14:paraId="00EEEB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4404" w:type="dxa"/>
          </w:tcPr>
          <w:p w14:paraId="1791128B">
            <w:pPr>
              <w:pStyle w:val="7"/>
              <w:tabs>
                <w:tab w:val="left" w:pos="1344"/>
                <w:tab w:val="left" w:pos="2541"/>
                <w:tab w:val="left" w:pos="3377"/>
              </w:tabs>
              <w:spacing w:line="250" w:lineRule="exact"/>
              <w:ind w:right="214"/>
              <w:rPr>
                <w:sz w:val="22"/>
              </w:rPr>
            </w:pPr>
            <w:r>
              <w:rPr>
                <w:spacing w:val="-2"/>
                <w:sz w:val="22"/>
              </w:rPr>
              <w:t>Выставка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рисунков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«Моя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будущая </w:t>
            </w:r>
            <w:r>
              <w:rPr>
                <w:spacing w:val="-2"/>
                <w:sz w:val="22"/>
              </w:rPr>
              <w:t>профессия»</w:t>
            </w:r>
          </w:p>
        </w:tc>
        <w:tc>
          <w:tcPr>
            <w:tcW w:w="1129" w:type="dxa"/>
          </w:tcPr>
          <w:p w14:paraId="2690BEE9">
            <w:pPr>
              <w:pStyle w:val="7"/>
              <w:ind w:left="53" w:right="4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7" w:type="dxa"/>
          </w:tcPr>
          <w:p w14:paraId="35AAB1FF">
            <w:pPr>
              <w:pStyle w:val="7"/>
              <w:ind w:left="96" w:right="6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410" w:type="dxa"/>
          </w:tcPr>
          <w:p w14:paraId="27C200BA">
            <w:pPr>
              <w:pStyle w:val="7"/>
              <w:spacing w:line="241" w:lineRule="exact"/>
              <w:ind w:left="11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восп.,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пед-</w:t>
            </w:r>
          </w:p>
          <w:p w14:paraId="3F7C1170">
            <w:pPr>
              <w:pStyle w:val="7"/>
              <w:spacing w:line="238" w:lineRule="exact"/>
              <w:ind w:left="119"/>
              <w:rPr>
                <w:sz w:val="22"/>
              </w:rPr>
            </w:pPr>
            <w:r>
              <w:rPr>
                <w:spacing w:val="-5"/>
                <w:sz w:val="22"/>
              </w:rPr>
              <w:t>орг</w:t>
            </w:r>
          </w:p>
        </w:tc>
      </w:tr>
      <w:tr w14:paraId="16AE7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4404" w:type="dxa"/>
          </w:tcPr>
          <w:p w14:paraId="6AFD1D4D">
            <w:pPr>
              <w:pStyle w:val="7"/>
              <w:spacing w:line="233" w:lineRule="exact"/>
              <w:rPr>
                <w:sz w:val="22"/>
              </w:rPr>
            </w:pPr>
            <w:r>
              <w:rPr>
                <w:sz w:val="22"/>
              </w:rPr>
              <w:t>Интеллектуальная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игра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«В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мире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профессий»</w:t>
            </w:r>
          </w:p>
        </w:tc>
        <w:tc>
          <w:tcPr>
            <w:tcW w:w="1129" w:type="dxa"/>
          </w:tcPr>
          <w:p w14:paraId="2AFADB39">
            <w:pPr>
              <w:pStyle w:val="7"/>
              <w:spacing w:line="233" w:lineRule="exact"/>
              <w:ind w:left="53" w:right="4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7" w:type="dxa"/>
          </w:tcPr>
          <w:p w14:paraId="327FE178">
            <w:pPr>
              <w:pStyle w:val="7"/>
              <w:spacing w:line="233" w:lineRule="exact"/>
              <w:ind w:left="96" w:right="6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410" w:type="dxa"/>
          </w:tcPr>
          <w:p w14:paraId="37E74A64">
            <w:pPr>
              <w:pStyle w:val="7"/>
              <w:spacing w:line="224" w:lineRule="exact"/>
              <w:ind w:left="119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восп.,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пед-</w:t>
            </w:r>
          </w:p>
          <w:p w14:paraId="100B4445">
            <w:pPr>
              <w:pStyle w:val="7"/>
              <w:spacing w:line="224" w:lineRule="exact"/>
              <w:ind w:left="119"/>
              <w:rPr>
                <w:sz w:val="22"/>
              </w:rPr>
            </w:pPr>
            <w:r>
              <w:rPr>
                <w:spacing w:val="-5"/>
                <w:sz w:val="22"/>
              </w:rPr>
              <w:t>орг</w:t>
            </w:r>
          </w:p>
        </w:tc>
      </w:tr>
      <w:tr w14:paraId="26EEF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4404" w:type="dxa"/>
          </w:tcPr>
          <w:p w14:paraId="302824C5">
            <w:pPr>
              <w:pStyle w:val="7"/>
              <w:spacing w:line="23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пробы</w:t>
            </w:r>
          </w:p>
        </w:tc>
        <w:tc>
          <w:tcPr>
            <w:tcW w:w="1129" w:type="dxa"/>
          </w:tcPr>
          <w:p w14:paraId="0B33EFFD">
            <w:pPr>
              <w:pStyle w:val="7"/>
              <w:spacing w:line="230" w:lineRule="exact"/>
              <w:ind w:left="53" w:right="3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7" w:type="dxa"/>
          </w:tcPr>
          <w:p w14:paraId="67A5158D">
            <w:pPr>
              <w:pStyle w:val="7"/>
              <w:spacing w:line="230" w:lineRule="exact"/>
              <w:ind w:left="96" w:right="63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1A716CB5">
            <w:pPr>
              <w:pStyle w:val="7"/>
              <w:spacing w:line="230" w:lineRule="exact"/>
              <w:ind w:left="0" w:right="182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Учителя-</w:t>
            </w:r>
            <w:r>
              <w:rPr>
                <w:spacing w:val="-2"/>
                <w:sz w:val="22"/>
              </w:rPr>
              <w:t>предметники</w:t>
            </w:r>
          </w:p>
        </w:tc>
      </w:tr>
      <w:tr w14:paraId="28DAF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0500" w:type="dxa"/>
            <w:gridSpan w:val="4"/>
          </w:tcPr>
          <w:p w14:paraId="68417912">
            <w:pPr>
              <w:pStyle w:val="7"/>
              <w:spacing w:line="235" w:lineRule="exact"/>
              <w:ind w:left="133" w:right="9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Школьные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медиа</w:t>
            </w:r>
          </w:p>
        </w:tc>
      </w:tr>
      <w:tr w14:paraId="474F22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4404" w:type="dxa"/>
          </w:tcPr>
          <w:p w14:paraId="37DF3406">
            <w:pPr>
              <w:pStyle w:val="7"/>
              <w:spacing w:line="239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9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29" w:type="dxa"/>
          </w:tcPr>
          <w:p w14:paraId="43C67FEA">
            <w:pPr>
              <w:pStyle w:val="7"/>
              <w:spacing w:line="239" w:lineRule="exact"/>
              <w:ind w:left="53" w:right="2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7" w:type="dxa"/>
          </w:tcPr>
          <w:p w14:paraId="3CCF6B40">
            <w:pPr>
              <w:pStyle w:val="7"/>
              <w:spacing w:line="234" w:lineRule="exact"/>
              <w:ind w:left="61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</w:t>
            </w:r>
          </w:p>
          <w:p w14:paraId="66AD76FB">
            <w:pPr>
              <w:pStyle w:val="7"/>
              <w:spacing w:line="230" w:lineRule="exact"/>
              <w:ind w:left="734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10" w:type="dxa"/>
          </w:tcPr>
          <w:p w14:paraId="4715F311">
            <w:pPr>
              <w:pStyle w:val="7"/>
              <w:spacing w:line="239" w:lineRule="exact"/>
              <w:ind w:left="211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ответственные</w:t>
            </w:r>
          </w:p>
        </w:tc>
      </w:tr>
      <w:tr w14:paraId="0C48B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4404" w:type="dxa"/>
          </w:tcPr>
          <w:p w14:paraId="2EC6743E">
            <w:pPr>
              <w:pStyle w:val="7"/>
              <w:tabs>
                <w:tab w:val="left" w:pos="1526"/>
                <w:tab w:val="left" w:pos="2964"/>
                <w:tab w:val="left" w:pos="3329"/>
              </w:tabs>
              <w:spacing w:line="24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Размещение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информации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школьных</w:t>
            </w:r>
          </w:p>
          <w:p w14:paraId="6C9B141F">
            <w:pPr>
              <w:pStyle w:val="7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мероприятиях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социальных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сетях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на сайте школы.</w:t>
            </w:r>
          </w:p>
        </w:tc>
        <w:tc>
          <w:tcPr>
            <w:tcW w:w="1129" w:type="dxa"/>
          </w:tcPr>
          <w:p w14:paraId="6351F6DC">
            <w:pPr>
              <w:pStyle w:val="7"/>
              <w:ind w:left="53" w:right="4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7" w:type="dxa"/>
          </w:tcPr>
          <w:p w14:paraId="4BA89DE8">
            <w:pPr>
              <w:pStyle w:val="7"/>
              <w:ind w:left="96" w:right="63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6C5FE44F">
            <w:pPr>
              <w:pStyle w:val="7"/>
              <w:spacing w:line="244" w:lineRule="auto"/>
              <w:ind w:left="119" w:right="1095"/>
              <w:rPr>
                <w:sz w:val="22"/>
              </w:rPr>
            </w:pPr>
            <w:r>
              <w:rPr>
                <w:sz w:val="22"/>
              </w:rPr>
              <w:t>Советник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по </w:t>
            </w:r>
            <w:r>
              <w:rPr>
                <w:spacing w:val="-2"/>
                <w:sz w:val="22"/>
              </w:rPr>
              <w:t>восп.</w:t>
            </w:r>
          </w:p>
        </w:tc>
      </w:tr>
      <w:tr w14:paraId="0519BA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0500" w:type="dxa"/>
            <w:gridSpan w:val="4"/>
          </w:tcPr>
          <w:p w14:paraId="076511C2">
            <w:pPr>
              <w:pStyle w:val="7"/>
              <w:spacing w:line="234" w:lineRule="exact"/>
              <w:ind w:left="133" w:right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Экскурсии,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походы</w:t>
            </w:r>
          </w:p>
        </w:tc>
      </w:tr>
      <w:tr w14:paraId="574D7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404" w:type="dxa"/>
          </w:tcPr>
          <w:p w14:paraId="1C61A914">
            <w:pPr>
              <w:pStyle w:val="7"/>
              <w:spacing w:line="247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9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29" w:type="dxa"/>
          </w:tcPr>
          <w:p w14:paraId="3C653154">
            <w:pPr>
              <w:pStyle w:val="7"/>
              <w:spacing w:line="247" w:lineRule="exact"/>
              <w:ind w:left="53" w:right="2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7" w:type="dxa"/>
          </w:tcPr>
          <w:p w14:paraId="1DC0970A">
            <w:pPr>
              <w:pStyle w:val="7"/>
              <w:spacing w:line="250" w:lineRule="exact"/>
              <w:ind w:left="744" w:hanging="12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и</w:t>
            </w:r>
            <w:r>
              <w:rPr>
                <w:b/>
                <w:i/>
                <w:spacing w:val="-15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 проведения</w:t>
            </w:r>
          </w:p>
        </w:tc>
        <w:tc>
          <w:tcPr>
            <w:tcW w:w="2410" w:type="dxa"/>
          </w:tcPr>
          <w:p w14:paraId="04563946">
            <w:pPr>
              <w:pStyle w:val="7"/>
              <w:spacing w:line="247" w:lineRule="exact"/>
              <w:ind w:left="191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54A17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404" w:type="dxa"/>
          </w:tcPr>
          <w:p w14:paraId="12789511">
            <w:pPr>
              <w:pStyle w:val="7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Экскурсия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краеведческий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музей</w:t>
            </w:r>
          </w:p>
        </w:tc>
        <w:tc>
          <w:tcPr>
            <w:tcW w:w="1129" w:type="dxa"/>
          </w:tcPr>
          <w:p w14:paraId="7259A04A">
            <w:pPr>
              <w:pStyle w:val="7"/>
              <w:ind w:left="53" w:right="4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7" w:type="dxa"/>
          </w:tcPr>
          <w:p w14:paraId="5EB2C1AE">
            <w:pPr>
              <w:pStyle w:val="7"/>
              <w:ind w:left="96" w:right="68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10" w:type="dxa"/>
          </w:tcPr>
          <w:p w14:paraId="50C1CC2A">
            <w:pPr>
              <w:pStyle w:val="7"/>
              <w:spacing w:line="247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080C9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4404" w:type="dxa"/>
          </w:tcPr>
          <w:p w14:paraId="7B382482">
            <w:pPr>
              <w:pStyle w:val="7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Экскурсия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ПЧ</w:t>
            </w:r>
          </w:p>
        </w:tc>
        <w:tc>
          <w:tcPr>
            <w:tcW w:w="1129" w:type="dxa"/>
          </w:tcPr>
          <w:p w14:paraId="52B26E5C">
            <w:pPr>
              <w:pStyle w:val="7"/>
              <w:spacing w:line="234" w:lineRule="exact"/>
              <w:ind w:left="53" w:right="4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7" w:type="dxa"/>
          </w:tcPr>
          <w:p w14:paraId="5B6884D8">
            <w:pPr>
              <w:pStyle w:val="7"/>
              <w:spacing w:line="234" w:lineRule="exact"/>
              <w:ind w:left="96" w:right="54"/>
              <w:jc w:val="center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согласованию</w:t>
            </w:r>
          </w:p>
        </w:tc>
        <w:tc>
          <w:tcPr>
            <w:tcW w:w="2410" w:type="dxa"/>
          </w:tcPr>
          <w:p w14:paraId="1C45A02B">
            <w:pPr>
              <w:pStyle w:val="7"/>
              <w:spacing w:line="234" w:lineRule="exact"/>
              <w:ind w:left="119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</w:tbl>
    <w:p w14:paraId="7F3FB9FB">
      <w:pPr>
        <w:pStyle w:val="7"/>
        <w:spacing w:after="0" w:line="234" w:lineRule="exact"/>
        <w:rPr>
          <w:sz w:val="22"/>
        </w:rPr>
        <w:sectPr>
          <w:type w:val="continuous"/>
          <w:pgSz w:w="11940" w:h="16860"/>
          <w:pgMar w:top="500" w:right="283" w:bottom="280" w:left="566" w:header="720" w:footer="720" w:gutter="0"/>
          <w:cols w:space="720" w:num="1"/>
        </w:sectPr>
      </w:pPr>
    </w:p>
    <w:p w14:paraId="2B4A8F6E">
      <w:pPr>
        <w:spacing w:before="5" w:line="240" w:lineRule="auto"/>
        <w:rPr>
          <w:sz w:val="2"/>
        </w:rPr>
      </w:pPr>
    </w:p>
    <w:tbl>
      <w:tblPr>
        <w:tblStyle w:val="3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0"/>
        <w:gridCol w:w="1133"/>
        <w:gridCol w:w="2556"/>
        <w:gridCol w:w="2409"/>
      </w:tblGrid>
      <w:tr w14:paraId="67C61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0498" w:type="dxa"/>
            <w:gridSpan w:val="4"/>
          </w:tcPr>
          <w:p w14:paraId="43DF4E98">
            <w:pPr>
              <w:pStyle w:val="7"/>
              <w:spacing w:line="235" w:lineRule="exact"/>
              <w:ind w:left="501" w:right="46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Организация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предметно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– эстетической</w:t>
            </w:r>
            <w:r>
              <w:rPr>
                <w:b/>
                <w:spacing w:val="2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среды</w:t>
            </w:r>
          </w:p>
        </w:tc>
      </w:tr>
      <w:tr w14:paraId="7A800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400" w:type="dxa"/>
          </w:tcPr>
          <w:p w14:paraId="48C029F7">
            <w:pPr>
              <w:pStyle w:val="7"/>
              <w:spacing w:line="247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9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64B3AE84">
            <w:pPr>
              <w:pStyle w:val="7"/>
              <w:spacing w:line="247" w:lineRule="exact"/>
              <w:ind w:left="86" w:right="58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6" w:type="dxa"/>
          </w:tcPr>
          <w:p w14:paraId="702FECCF">
            <w:pPr>
              <w:pStyle w:val="7"/>
              <w:spacing w:line="252" w:lineRule="exact"/>
              <w:ind w:left="734" w:hanging="120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и</w:t>
            </w:r>
            <w:r>
              <w:rPr>
                <w:b/>
                <w:i/>
                <w:spacing w:val="-15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 проведения</w:t>
            </w:r>
          </w:p>
        </w:tc>
        <w:tc>
          <w:tcPr>
            <w:tcW w:w="2409" w:type="dxa"/>
          </w:tcPr>
          <w:p w14:paraId="7E5AADDB">
            <w:pPr>
              <w:pStyle w:val="7"/>
              <w:spacing w:line="247" w:lineRule="exact"/>
              <w:ind w:left="192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164920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4400" w:type="dxa"/>
          </w:tcPr>
          <w:p w14:paraId="74CDC5E6">
            <w:pPr>
              <w:pStyle w:val="7"/>
              <w:spacing w:line="235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Оформление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классных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уголков.</w:t>
            </w:r>
          </w:p>
        </w:tc>
        <w:tc>
          <w:tcPr>
            <w:tcW w:w="1133" w:type="dxa"/>
          </w:tcPr>
          <w:p w14:paraId="5C520D4F">
            <w:pPr>
              <w:pStyle w:val="7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7B66B8F8">
            <w:pPr>
              <w:pStyle w:val="7"/>
              <w:spacing w:line="230" w:lineRule="auto"/>
              <w:ind w:left="584" w:right="56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сентябрь </w:t>
            </w: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2409" w:type="dxa"/>
          </w:tcPr>
          <w:p w14:paraId="1D3B356C">
            <w:pPr>
              <w:pStyle w:val="7"/>
              <w:spacing w:line="230" w:lineRule="auto"/>
              <w:ind w:left="125" w:right="435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руководители, родители</w:t>
            </w:r>
          </w:p>
        </w:tc>
      </w:tr>
      <w:tr w14:paraId="05314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400" w:type="dxa"/>
          </w:tcPr>
          <w:p w14:paraId="509A55C7">
            <w:pPr>
              <w:pStyle w:val="7"/>
              <w:tabs>
                <w:tab w:val="left" w:pos="1711"/>
                <w:tab w:val="left" w:pos="2983"/>
                <w:tab w:val="left" w:pos="4039"/>
              </w:tabs>
              <w:spacing w:line="252" w:lineRule="exact"/>
              <w:ind w:right="240"/>
              <w:rPr>
                <w:sz w:val="22"/>
              </w:rPr>
            </w:pPr>
            <w:r>
              <w:rPr>
                <w:spacing w:val="-2"/>
                <w:sz w:val="22"/>
              </w:rPr>
              <w:t>Оформление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классных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комнат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к </w:t>
            </w:r>
            <w:r>
              <w:rPr>
                <w:sz w:val="22"/>
              </w:rPr>
              <w:t>тематическим праздникам.</w:t>
            </w:r>
          </w:p>
        </w:tc>
        <w:tc>
          <w:tcPr>
            <w:tcW w:w="1133" w:type="dxa"/>
          </w:tcPr>
          <w:p w14:paraId="551BFFF4">
            <w:pPr>
              <w:pStyle w:val="7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3BB5FFC0">
            <w:pPr>
              <w:pStyle w:val="7"/>
              <w:ind w:left="94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09" w:type="dxa"/>
          </w:tcPr>
          <w:p w14:paraId="4FA78AFF">
            <w:pPr>
              <w:pStyle w:val="7"/>
              <w:spacing w:line="252" w:lineRule="exact"/>
              <w:ind w:left="120" w:right="435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руководители, родители</w:t>
            </w:r>
          </w:p>
        </w:tc>
      </w:tr>
      <w:tr w14:paraId="761AA8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400" w:type="dxa"/>
          </w:tcPr>
          <w:p w14:paraId="52B58CB2">
            <w:pPr>
              <w:pStyle w:val="7"/>
              <w:spacing w:line="24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Озеленение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пришкольной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территории.</w:t>
            </w:r>
          </w:p>
        </w:tc>
        <w:tc>
          <w:tcPr>
            <w:tcW w:w="1133" w:type="dxa"/>
          </w:tcPr>
          <w:p w14:paraId="6BDCAB12">
            <w:pPr>
              <w:pStyle w:val="7"/>
              <w:spacing w:line="241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705E6E5B">
            <w:pPr>
              <w:pStyle w:val="7"/>
              <w:spacing w:line="241" w:lineRule="exact"/>
              <w:ind w:left="9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май-</w:t>
            </w:r>
            <w:r>
              <w:rPr>
                <w:spacing w:val="-4"/>
                <w:sz w:val="22"/>
              </w:rPr>
              <w:t>июнь</w:t>
            </w:r>
          </w:p>
        </w:tc>
        <w:tc>
          <w:tcPr>
            <w:tcW w:w="2409" w:type="dxa"/>
          </w:tcPr>
          <w:p w14:paraId="0AC9EB04">
            <w:pPr>
              <w:pStyle w:val="7"/>
              <w:spacing w:line="238" w:lineRule="exact"/>
              <w:ind w:left="120" w:right="435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руководители, родители</w:t>
            </w:r>
          </w:p>
        </w:tc>
      </w:tr>
      <w:tr w14:paraId="7113D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400" w:type="dxa"/>
          </w:tcPr>
          <w:p w14:paraId="6621F653">
            <w:pPr>
              <w:pStyle w:val="7"/>
              <w:tabs>
                <w:tab w:val="left" w:pos="1790"/>
                <w:tab w:val="left" w:pos="3535"/>
              </w:tabs>
              <w:spacing w:line="230" w:lineRule="auto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Оформление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тематических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выставок </w:t>
            </w:r>
            <w:r>
              <w:rPr>
                <w:sz w:val="22"/>
              </w:rPr>
              <w:t>творческих работ, рисунков.</w:t>
            </w:r>
          </w:p>
        </w:tc>
        <w:tc>
          <w:tcPr>
            <w:tcW w:w="1133" w:type="dxa"/>
          </w:tcPr>
          <w:p w14:paraId="0F1ADA46">
            <w:pPr>
              <w:pStyle w:val="7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5BD94212">
            <w:pPr>
              <w:pStyle w:val="7"/>
              <w:ind w:left="94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09" w:type="dxa"/>
          </w:tcPr>
          <w:p w14:paraId="69B50E61">
            <w:pPr>
              <w:pStyle w:val="7"/>
              <w:spacing w:line="228" w:lineRule="auto"/>
              <w:ind w:left="120" w:right="656"/>
              <w:rPr>
                <w:sz w:val="22"/>
              </w:rPr>
            </w:pPr>
            <w:r>
              <w:rPr>
                <w:sz w:val="22"/>
              </w:rPr>
              <w:t>Педагог-орг.,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Кл.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DDE1F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0498" w:type="dxa"/>
            <w:gridSpan w:val="4"/>
          </w:tcPr>
          <w:p w14:paraId="48D98FCA">
            <w:pPr>
              <w:pStyle w:val="7"/>
              <w:spacing w:line="234" w:lineRule="exact"/>
              <w:ind w:left="498" w:right="46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Профилактическая</w:t>
            </w:r>
            <w:r>
              <w:rPr>
                <w:b/>
                <w:spacing w:val="12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работа</w:t>
            </w:r>
          </w:p>
        </w:tc>
      </w:tr>
      <w:tr w14:paraId="46384F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4400" w:type="dxa"/>
          </w:tcPr>
          <w:p w14:paraId="5CFA7261">
            <w:pPr>
              <w:pStyle w:val="7"/>
              <w:spacing w:line="239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9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7DF162DF">
            <w:pPr>
              <w:pStyle w:val="7"/>
              <w:spacing w:line="239" w:lineRule="exact"/>
              <w:ind w:left="86" w:right="58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6" w:type="dxa"/>
          </w:tcPr>
          <w:p w14:paraId="3AB48048">
            <w:pPr>
              <w:pStyle w:val="7"/>
              <w:spacing w:before="5" w:line="218" w:lineRule="auto"/>
              <w:ind w:left="734" w:hanging="1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время </w:t>
            </w: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09" w:type="dxa"/>
          </w:tcPr>
          <w:p w14:paraId="1E717D09">
            <w:pPr>
              <w:pStyle w:val="7"/>
              <w:spacing w:line="239" w:lineRule="exact"/>
              <w:ind w:left="192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3D34F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4400" w:type="dxa"/>
          </w:tcPr>
          <w:p w14:paraId="6B02A9B9">
            <w:pPr>
              <w:pStyle w:val="7"/>
              <w:rPr>
                <w:sz w:val="22"/>
              </w:rPr>
            </w:pPr>
            <w:r>
              <w:rPr>
                <w:sz w:val="22"/>
              </w:rPr>
              <w:t>Учебная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эвакуация</w:t>
            </w:r>
          </w:p>
        </w:tc>
        <w:tc>
          <w:tcPr>
            <w:tcW w:w="1133" w:type="dxa"/>
          </w:tcPr>
          <w:p w14:paraId="5F1BB557">
            <w:pPr>
              <w:pStyle w:val="7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4BEC3AAB">
            <w:pPr>
              <w:pStyle w:val="7"/>
              <w:ind w:left="94" w:right="58"/>
              <w:jc w:val="center"/>
              <w:rPr>
                <w:sz w:val="22"/>
              </w:rPr>
            </w:pPr>
            <w:r>
              <w:rPr>
                <w:sz w:val="22"/>
              </w:rPr>
              <w:t>1раз в</w:t>
            </w:r>
            <w:r>
              <w:rPr>
                <w:spacing w:val="-2"/>
                <w:sz w:val="22"/>
              </w:rPr>
              <w:t xml:space="preserve"> четверть</w:t>
            </w:r>
          </w:p>
        </w:tc>
        <w:tc>
          <w:tcPr>
            <w:tcW w:w="2409" w:type="dxa"/>
          </w:tcPr>
          <w:p w14:paraId="37E5E6CB">
            <w:pPr>
              <w:pStyle w:val="7"/>
              <w:spacing w:line="238" w:lineRule="exact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Администрация,</w:t>
            </w:r>
          </w:p>
          <w:p w14:paraId="085E793F">
            <w:pPr>
              <w:pStyle w:val="7"/>
              <w:spacing w:line="234" w:lineRule="exact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F381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4400" w:type="dxa"/>
          </w:tcPr>
          <w:p w14:paraId="7B0D65D3">
            <w:pPr>
              <w:pStyle w:val="7"/>
              <w:spacing w:line="235" w:lineRule="exact"/>
              <w:rPr>
                <w:sz w:val="22"/>
              </w:rPr>
            </w:pPr>
            <w:r>
              <w:rPr>
                <w:sz w:val="22"/>
              </w:rPr>
              <w:t>10-часовая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программа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««Дорога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дети»»</w:t>
            </w:r>
          </w:p>
        </w:tc>
        <w:tc>
          <w:tcPr>
            <w:tcW w:w="1133" w:type="dxa"/>
          </w:tcPr>
          <w:p w14:paraId="4BFC7063">
            <w:pPr>
              <w:pStyle w:val="7"/>
              <w:spacing w:line="235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7E460A96">
            <w:pPr>
              <w:pStyle w:val="7"/>
              <w:spacing w:line="235" w:lineRule="exact"/>
              <w:ind w:left="94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09" w:type="dxa"/>
          </w:tcPr>
          <w:p w14:paraId="0AEE5A4D">
            <w:pPr>
              <w:pStyle w:val="7"/>
              <w:spacing w:line="235" w:lineRule="exact"/>
              <w:ind w:left="120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AEA76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4400" w:type="dxa"/>
          </w:tcPr>
          <w:p w14:paraId="286019D7">
            <w:pPr>
              <w:pStyle w:val="7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Социально-психологическое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тестирование</w:t>
            </w:r>
          </w:p>
        </w:tc>
        <w:tc>
          <w:tcPr>
            <w:tcW w:w="1133" w:type="dxa"/>
          </w:tcPr>
          <w:p w14:paraId="6194804A">
            <w:pPr>
              <w:pStyle w:val="7"/>
              <w:spacing w:line="234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098B4B25">
            <w:pPr>
              <w:pStyle w:val="7"/>
              <w:spacing w:line="234" w:lineRule="exact"/>
              <w:ind w:left="94" w:right="5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2409" w:type="dxa"/>
          </w:tcPr>
          <w:p w14:paraId="4A7CE1AD">
            <w:pPr>
              <w:pStyle w:val="7"/>
              <w:spacing w:line="234" w:lineRule="exact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Пед-психолог</w:t>
            </w:r>
          </w:p>
        </w:tc>
      </w:tr>
      <w:tr w14:paraId="1BFBD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4400" w:type="dxa"/>
          </w:tcPr>
          <w:p w14:paraId="1800A933">
            <w:pPr>
              <w:pStyle w:val="7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«Уроки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безопасности»</w:t>
            </w:r>
          </w:p>
        </w:tc>
        <w:tc>
          <w:tcPr>
            <w:tcW w:w="1133" w:type="dxa"/>
          </w:tcPr>
          <w:p w14:paraId="0C7952CA">
            <w:pPr>
              <w:pStyle w:val="7"/>
              <w:spacing w:line="234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14645943">
            <w:pPr>
              <w:pStyle w:val="7"/>
              <w:spacing w:line="234" w:lineRule="exact"/>
              <w:ind w:left="94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09" w:type="dxa"/>
          </w:tcPr>
          <w:p w14:paraId="7F6E8C58">
            <w:pPr>
              <w:pStyle w:val="7"/>
              <w:spacing w:line="234" w:lineRule="exact"/>
              <w:ind w:left="120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5CF11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4400" w:type="dxa"/>
          </w:tcPr>
          <w:p w14:paraId="1A210576">
            <w:pPr>
              <w:pStyle w:val="7"/>
              <w:spacing w:line="23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«Уроки Здоровья»</w:t>
            </w:r>
          </w:p>
        </w:tc>
        <w:tc>
          <w:tcPr>
            <w:tcW w:w="1133" w:type="dxa"/>
          </w:tcPr>
          <w:p w14:paraId="10508BE7">
            <w:pPr>
              <w:pStyle w:val="7"/>
              <w:spacing w:line="236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6BD4BBF9">
            <w:pPr>
              <w:pStyle w:val="7"/>
              <w:spacing w:line="232" w:lineRule="exact"/>
              <w:ind w:left="94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09" w:type="dxa"/>
          </w:tcPr>
          <w:p w14:paraId="3E8E1A15">
            <w:pPr>
              <w:pStyle w:val="7"/>
              <w:spacing w:line="232" w:lineRule="exact"/>
              <w:ind w:left="120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769B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4400" w:type="dxa"/>
          </w:tcPr>
          <w:p w14:paraId="735FCEC0">
            <w:pPr>
              <w:pStyle w:val="7"/>
              <w:spacing w:line="235" w:lineRule="exact"/>
              <w:rPr>
                <w:sz w:val="22"/>
              </w:rPr>
            </w:pPr>
            <w:r>
              <w:rPr>
                <w:sz w:val="22"/>
              </w:rPr>
              <w:t>День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Здоровья</w:t>
            </w:r>
          </w:p>
        </w:tc>
        <w:tc>
          <w:tcPr>
            <w:tcW w:w="1133" w:type="dxa"/>
          </w:tcPr>
          <w:p w14:paraId="337CC7AB">
            <w:pPr>
              <w:pStyle w:val="7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1A366D6A">
            <w:pPr>
              <w:pStyle w:val="7"/>
              <w:spacing w:line="235" w:lineRule="exact"/>
              <w:ind w:left="94" w:right="5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2409" w:type="dxa"/>
          </w:tcPr>
          <w:p w14:paraId="6FC647F1">
            <w:pPr>
              <w:pStyle w:val="7"/>
              <w:spacing w:line="220" w:lineRule="exact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Кл.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E326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0498" w:type="dxa"/>
            <w:gridSpan w:val="4"/>
          </w:tcPr>
          <w:p w14:paraId="489ACD79">
            <w:pPr>
              <w:pStyle w:val="7"/>
              <w:spacing w:line="232" w:lineRule="exact"/>
              <w:ind w:left="499" w:right="46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Профилактические</w:t>
            </w:r>
            <w:r>
              <w:rPr>
                <w:b/>
                <w:i/>
                <w:spacing w:val="1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недели</w:t>
            </w:r>
          </w:p>
        </w:tc>
      </w:tr>
      <w:tr w14:paraId="50AC2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4400" w:type="dxa"/>
          </w:tcPr>
          <w:p w14:paraId="1BE1AB00">
            <w:pPr>
              <w:pStyle w:val="7"/>
              <w:spacing w:line="242" w:lineRule="exact"/>
              <w:ind w:left="82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9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14EB5CB1">
            <w:pPr>
              <w:pStyle w:val="7"/>
              <w:spacing w:line="242" w:lineRule="exact"/>
              <w:ind w:left="8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6" w:type="dxa"/>
          </w:tcPr>
          <w:p w14:paraId="3CF27B77">
            <w:pPr>
              <w:pStyle w:val="7"/>
              <w:spacing w:before="7" w:line="218" w:lineRule="auto"/>
              <w:ind w:left="761" w:hanging="1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время </w:t>
            </w: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09" w:type="dxa"/>
          </w:tcPr>
          <w:p w14:paraId="0120F804">
            <w:pPr>
              <w:pStyle w:val="7"/>
              <w:spacing w:line="242" w:lineRule="exact"/>
              <w:ind w:left="207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5CDE44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4400" w:type="dxa"/>
          </w:tcPr>
          <w:p w14:paraId="7FEB95AE">
            <w:pPr>
              <w:pStyle w:val="7"/>
              <w:spacing w:line="247" w:lineRule="exact"/>
              <w:ind w:left="177"/>
              <w:rPr>
                <w:sz w:val="22"/>
              </w:rPr>
            </w:pPr>
            <w:r>
              <w:rPr>
                <w:sz w:val="22"/>
              </w:rPr>
              <w:t>«Высокая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ответственность»</w:t>
            </w:r>
          </w:p>
        </w:tc>
        <w:tc>
          <w:tcPr>
            <w:tcW w:w="1133" w:type="dxa"/>
          </w:tcPr>
          <w:p w14:paraId="6667B97C">
            <w:pPr>
              <w:pStyle w:val="7"/>
              <w:spacing w:line="247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1EB4E1F4">
            <w:pPr>
              <w:pStyle w:val="7"/>
              <w:spacing w:line="247" w:lineRule="exact"/>
              <w:ind w:left="94" w:right="6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2.09.-</w:t>
            </w:r>
            <w:r>
              <w:rPr>
                <w:spacing w:val="-2"/>
                <w:sz w:val="22"/>
              </w:rPr>
              <w:t>5.09.</w:t>
            </w:r>
          </w:p>
        </w:tc>
        <w:tc>
          <w:tcPr>
            <w:tcW w:w="2409" w:type="dxa"/>
          </w:tcPr>
          <w:p w14:paraId="2F3100C5">
            <w:pPr>
              <w:pStyle w:val="7"/>
              <w:spacing w:line="251" w:lineRule="exact"/>
              <w:ind w:left="125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FC27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4400" w:type="dxa"/>
          </w:tcPr>
          <w:p w14:paraId="2E7BEEF4">
            <w:pPr>
              <w:pStyle w:val="7"/>
              <w:spacing w:line="247" w:lineRule="exact"/>
              <w:ind w:left="177"/>
              <w:rPr>
                <w:sz w:val="22"/>
              </w:rPr>
            </w:pPr>
            <w:r>
              <w:rPr>
                <w:spacing w:val="-2"/>
                <w:sz w:val="22"/>
              </w:rPr>
              <w:t>«Разноцветная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неделя»</w:t>
            </w:r>
          </w:p>
        </w:tc>
        <w:tc>
          <w:tcPr>
            <w:tcW w:w="1133" w:type="dxa"/>
          </w:tcPr>
          <w:p w14:paraId="37CC10C6">
            <w:pPr>
              <w:pStyle w:val="7"/>
              <w:spacing w:line="247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507BF220">
            <w:pPr>
              <w:pStyle w:val="7"/>
              <w:spacing w:line="247" w:lineRule="exact"/>
              <w:ind w:left="94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07.09-</w:t>
            </w:r>
            <w:r>
              <w:rPr>
                <w:spacing w:val="-2"/>
                <w:sz w:val="22"/>
              </w:rPr>
              <w:t>11.09.</w:t>
            </w:r>
          </w:p>
        </w:tc>
        <w:tc>
          <w:tcPr>
            <w:tcW w:w="2409" w:type="dxa"/>
          </w:tcPr>
          <w:p w14:paraId="3834886F">
            <w:pPr>
              <w:pStyle w:val="7"/>
              <w:spacing w:line="242" w:lineRule="exact"/>
              <w:ind w:left="120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E879E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400" w:type="dxa"/>
          </w:tcPr>
          <w:p w14:paraId="659B8FD9">
            <w:pPr>
              <w:pStyle w:val="7"/>
              <w:spacing w:line="249" w:lineRule="exact"/>
              <w:ind w:left="177"/>
              <w:rPr>
                <w:sz w:val="22"/>
              </w:rPr>
            </w:pPr>
            <w:r>
              <w:rPr>
                <w:sz w:val="22"/>
              </w:rPr>
              <w:t>«Будущее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моих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руках»</w:t>
            </w:r>
          </w:p>
        </w:tc>
        <w:tc>
          <w:tcPr>
            <w:tcW w:w="1133" w:type="dxa"/>
          </w:tcPr>
          <w:p w14:paraId="736AB805">
            <w:pPr>
              <w:pStyle w:val="7"/>
              <w:spacing w:line="249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37CA891A">
            <w:pPr>
              <w:pStyle w:val="7"/>
              <w:spacing w:line="249" w:lineRule="exact"/>
              <w:ind w:left="94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03.10-</w:t>
            </w:r>
            <w:r>
              <w:rPr>
                <w:spacing w:val="-2"/>
                <w:sz w:val="22"/>
              </w:rPr>
              <w:t>10.10.</w:t>
            </w:r>
          </w:p>
        </w:tc>
        <w:tc>
          <w:tcPr>
            <w:tcW w:w="2409" w:type="dxa"/>
          </w:tcPr>
          <w:p w14:paraId="7A90D7A6">
            <w:pPr>
              <w:pStyle w:val="7"/>
              <w:spacing w:line="251" w:lineRule="exact"/>
              <w:ind w:left="125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2B185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4400" w:type="dxa"/>
          </w:tcPr>
          <w:p w14:paraId="459314CA">
            <w:pPr>
              <w:pStyle w:val="7"/>
              <w:ind w:left="177"/>
              <w:rPr>
                <w:sz w:val="22"/>
              </w:rPr>
            </w:pPr>
            <w:r>
              <w:rPr>
                <w:spacing w:val="-2"/>
                <w:sz w:val="22"/>
              </w:rPr>
              <w:t>«Единство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многообразия»</w:t>
            </w:r>
          </w:p>
        </w:tc>
        <w:tc>
          <w:tcPr>
            <w:tcW w:w="1133" w:type="dxa"/>
          </w:tcPr>
          <w:p w14:paraId="1053161D">
            <w:pPr>
              <w:pStyle w:val="7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63E3DCB2">
            <w:pPr>
              <w:pStyle w:val="7"/>
              <w:ind w:left="94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09.11.-</w:t>
            </w:r>
            <w:r>
              <w:rPr>
                <w:spacing w:val="-2"/>
                <w:sz w:val="22"/>
              </w:rPr>
              <w:t>14.11</w:t>
            </w:r>
          </w:p>
        </w:tc>
        <w:tc>
          <w:tcPr>
            <w:tcW w:w="2409" w:type="dxa"/>
          </w:tcPr>
          <w:p w14:paraId="056E7520">
            <w:pPr>
              <w:pStyle w:val="7"/>
              <w:spacing w:line="225" w:lineRule="exact"/>
              <w:ind w:left="120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1DB6E4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4400" w:type="dxa"/>
          </w:tcPr>
          <w:p w14:paraId="19372834">
            <w:pPr>
              <w:pStyle w:val="7"/>
              <w:ind w:left="177"/>
              <w:rPr>
                <w:sz w:val="22"/>
              </w:rPr>
            </w:pPr>
            <w:r>
              <w:rPr>
                <w:sz w:val="22"/>
              </w:rPr>
              <w:t>«Мы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за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чистые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легкие»</w:t>
            </w:r>
          </w:p>
        </w:tc>
        <w:tc>
          <w:tcPr>
            <w:tcW w:w="1133" w:type="dxa"/>
          </w:tcPr>
          <w:p w14:paraId="48A2930B">
            <w:pPr>
              <w:pStyle w:val="7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44DAEEFC">
            <w:pPr>
              <w:pStyle w:val="7"/>
              <w:ind w:left="94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16.11-</w:t>
            </w:r>
            <w:r>
              <w:rPr>
                <w:spacing w:val="-2"/>
                <w:sz w:val="22"/>
              </w:rPr>
              <w:t>20.11</w:t>
            </w:r>
          </w:p>
        </w:tc>
        <w:tc>
          <w:tcPr>
            <w:tcW w:w="2409" w:type="dxa"/>
          </w:tcPr>
          <w:p w14:paraId="42B584EB">
            <w:pPr>
              <w:pStyle w:val="7"/>
              <w:spacing w:line="249" w:lineRule="exact"/>
              <w:ind w:left="125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FED9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4400" w:type="dxa"/>
          </w:tcPr>
          <w:p w14:paraId="36AC4F0A">
            <w:pPr>
              <w:pStyle w:val="7"/>
              <w:spacing w:line="247" w:lineRule="exact"/>
              <w:ind w:left="177"/>
              <w:rPr>
                <w:sz w:val="22"/>
              </w:rPr>
            </w:pPr>
            <w:r>
              <w:rPr>
                <w:spacing w:val="-2"/>
                <w:sz w:val="22"/>
              </w:rPr>
              <w:t>«Здоровая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семья»</w:t>
            </w:r>
          </w:p>
        </w:tc>
        <w:tc>
          <w:tcPr>
            <w:tcW w:w="1133" w:type="dxa"/>
          </w:tcPr>
          <w:p w14:paraId="21534E92">
            <w:pPr>
              <w:pStyle w:val="7"/>
              <w:spacing w:line="247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0562C888">
            <w:pPr>
              <w:pStyle w:val="7"/>
              <w:spacing w:line="247" w:lineRule="exact"/>
              <w:ind w:left="94" w:right="7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01.12.-</w:t>
            </w:r>
            <w:r>
              <w:rPr>
                <w:spacing w:val="-2"/>
                <w:sz w:val="22"/>
              </w:rPr>
              <w:t>05.12.</w:t>
            </w:r>
          </w:p>
        </w:tc>
        <w:tc>
          <w:tcPr>
            <w:tcW w:w="2409" w:type="dxa"/>
          </w:tcPr>
          <w:p w14:paraId="165BF7A3">
            <w:pPr>
              <w:pStyle w:val="7"/>
              <w:spacing w:line="242" w:lineRule="exact"/>
              <w:ind w:left="120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77368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400" w:type="dxa"/>
          </w:tcPr>
          <w:p w14:paraId="43A6ADE6">
            <w:pPr>
              <w:pStyle w:val="7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«Равноправие»</w:t>
            </w:r>
          </w:p>
        </w:tc>
        <w:tc>
          <w:tcPr>
            <w:tcW w:w="1133" w:type="dxa"/>
          </w:tcPr>
          <w:p w14:paraId="06DF08B3">
            <w:pPr>
              <w:pStyle w:val="7"/>
              <w:spacing w:line="247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3F284248">
            <w:pPr>
              <w:pStyle w:val="7"/>
              <w:spacing w:line="247" w:lineRule="exact"/>
              <w:ind w:left="94" w:right="6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7.12.-</w:t>
            </w:r>
            <w:r>
              <w:rPr>
                <w:spacing w:val="-2"/>
                <w:sz w:val="22"/>
              </w:rPr>
              <w:t>12.12.</w:t>
            </w:r>
          </w:p>
        </w:tc>
        <w:tc>
          <w:tcPr>
            <w:tcW w:w="2409" w:type="dxa"/>
          </w:tcPr>
          <w:p w14:paraId="2A6C4BE6">
            <w:pPr>
              <w:pStyle w:val="7"/>
              <w:spacing w:line="251" w:lineRule="exact"/>
              <w:ind w:left="125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F3AF4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4400" w:type="dxa"/>
          </w:tcPr>
          <w:p w14:paraId="1A6190B4">
            <w:pPr>
              <w:pStyle w:val="7"/>
              <w:rPr>
                <w:sz w:val="22"/>
              </w:rPr>
            </w:pPr>
            <w:r>
              <w:rPr>
                <w:spacing w:val="-2"/>
                <w:sz w:val="22"/>
              </w:rPr>
              <w:t>«Независимое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детство»</w:t>
            </w:r>
          </w:p>
        </w:tc>
        <w:tc>
          <w:tcPr>
            <w:tcW w:w="1133" w:type="dxa"/>
          </w:tcPr>
          <w:p w14:paraId="4F880856">
            <w:pPr>
              <w:pStyle w:val="7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7D19C88D">
            <w:pPr>
              <w:pStyle w:val="7"/>
              <w:ind w:left="94" w:right="6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01.03-</w:t>
            </w:r>
            <w:r>
              <w:rPr>
                <w:spacing w:val="-2"/>
                <w:sz w:val="22"/>
              </w:rPr>
              <w:t>05.03.</w:t>
            </w:r>
          </w:p>
        </w:tc>
        <w:tc>
          <w:tcPr>
            <w:tcW w:w="2409" w:type="dxa"/>
          </w:tcPr>
          <w:p w14:paraId="1E059C51">
            <w:pPr>
              <w:pStyle w:val="7"/>
              <w:spacing w:line="239" w:lineRule="exact"/>
              <w:ind w:left="120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64E5C6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4400" w:type="dxa"/>
          </w:tcPr>
          <w:p w14:paraId="69C8B488">
            <w:pPr>
              <w:pStyle w:val="7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«Жизнь! Здоровье!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Красота!»</w:t>
            </w:r>
          </w:p>
        </w:tc>
        <w:tc>
          <w:tcPr>
            <w:tcW w:w="1133" w:type="dxa"/>
          </w:tcPr>
          <w:p w14:paraId="390215A5">
            <w:pPr>
              <w:pStyle w:val="7"/>
              <w:spacing w:line="247" w:lineRule="exact"/>
              <w:ind w:left="86" w:right="5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6D2EE4A3">
            <w:pPr>
              <w:pStyle w:val="7"/>
              <w:spacing w:line="247" w:lineRule="exact"/>
              <w:ind w:left="94" w:right="7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05.04.-</w:t>
            </w:r>
            <w:r>
              <w:rPr>
                <w:spacing w:val="-2"/>
                <w:sz w:val="22"/>
              </w:rPr>
              <w:t>10.04.</w:t>
            </w:r>
          </w:p>
        </w:tc>
        <w:tc>
          <w:tcPr>
            <w:tcW w:w="2409" w:type="dxa"/>
          </w:tcPr>
          <w:p w14:paraId="29478335">
            <w:pPr>
              <w:pStyle w:val="7"/>
              <w:spacing w:line="249" w:lineRule="exact"/>
              <w:ind w:left="125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02C67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0498" w:type="dxa"/>
            <w:gridSpan w:val="4"/>
          </w:tcPr>
          <w:p w14:paraId="4B3AB28B">
            <w:pPr>
              <w:pStyle w:val="7"/>
              <w:spacing w:line="236" w:lineRule="exact"/>
              <w:ind w:left="35" w:right="50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родителями</w:t>
            </w:r>
          </w:p>
        </w:tc>
      </w:tr>
      <w:tr w14:paraId="13F6B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4400" w:type="dxa"/>
          </w:tcPr>
          <w:p w14:paraId="7968A836">
            <w:pPr>
              <w:pStyle w:val="7"/>
              <w:spacing w:line="247" w:lineRule="exact"/>
              <w:ind w:left="8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Дела,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события,</w:t>
            </w:r>
            <w:r>
              <w:rPr>
                <w:b/>
                <w:i/>
                <w:spacing w:val="-9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мероприятия</w:t>
            </w:r>
          </w:p>
        </w:tc>
        <w:tc>
          <w:tcPr>
            <w:tcW w:w="1133" w:type="dxa"/>
          </w:tcPr>
          <w:p w14:paraId="6878FDC8">
            <w:pPr>
              <w:pStyle w:val="7"/>
              <w:spacing w:line="247" w:lineRule="exact"/>
              <w:ind w:left="86" w:right="58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Классы</w:t>
            </w:r>
          </w:p>
        </w:tc>
        <w:tc>
          <w:tcPr>
            <w:tcW w:w="2556" w:type="dxa"/>
          </w:tcPr>
          <w:p w14:paraId="56EFAB62">
            <w:pPr>
              <w:pStyle w:val="7"/>
              <w:spacing w:line="249" w:lineRule="exact"/>
              <w:ind w:left="61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Дата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время</w:t>
            </w:r>
          </w:p>
          <w:p w14:paraId="18623DC6">
            <w:pPr>
              <w:pStyle w:val="7"/>
              <w:spacing w:line="235" w:lineRule="exact"/>
              <w:ind w:left="734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проведения</w:t>
            </w:r>
          </w:p>
        </w:tc>
        <w:tc>
          <w:tcPr>
            <w:tcW w:w="2409" w:type="dxa"/>
          </w:tcPr>
          <w:p w14:paraId="602634FF">
            <w:pPr>
              <w:pStyle w:val="7"/>
              <w:spacing w:line="247" w:lineRule="exact"/>
              <w:ind w:left="192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Ответственный</w:t>
            </w:r>
          </w:p>
        </w:tc>
      </w:tr>
      <w:tr w14:paraId="24A90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4400" w:type="dxa"/>
          </w:tcPr>
          <w:p w14:paraId="01E55891">
            <w:pPr>
              <w:pStyle w:val="7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Общешкольные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классные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родительские собрания (в том числе и тематические).</w:t>
            </w:r>
          </w:p>
        </w:tc>
        <w:tc>
          <w:tcPr>
            <w:tcW w:w="1133" w:type="dxa"/>
          </w:tcPr>
          <w:p w14:paraId="569F6D84">
            <w:pPr>
              <w:pStyle w:val="7"/>
              <w:spacing w:line="249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4D431026">
            <w:pPr>
              <w:pStyle w:val="7"/>
              <w:spacing w:line="239" w:lineRule="exact"/>
              <w:ind w:left="94" w:right="6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17.10.</w:t>
            </w:r>
          </w:p>
          <w:p w14:paraId="349B4910">
            <w:pPr>
              <w:pStyle w:val="7"/>
              <w:spacing w:line="250" w:lineRule="exact"/>
              <w:ind w:left="94" w:right="6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23.12.</w:t>
            </w:r>
          </w:p>
          <w:p w14:paraId="5C7A3B8D">
            <w:pPr>
              <w:pStyle w:val="7"/>
              <w:spacing w:before="4" w:line="245" w:lineRule="exact"/>
              <w:ind w:left="94" w:right="6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24.03.</w:t>
            </w:r>
          </w:p>
          <w:p w14:paraId="26274DE7">
            <w:pPr>
              <w:pStyle w:val="7"/>
              <w:spacing w:line="245" w:lineRule="exact"/>
              <w:ind w:left="94" w:right="6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19.05.</w:t>
            </w:r>
          </w:p>
        </w:tc>
        <w:tc>
          <w:tcPr>
            <w:tcW w:w="2409" w:type="dxa"/>
          </w:tcPr>
          <w:p w14:paraId="10D5690B">
            <w:pPr>
              <w:pStyle w:val="7"/>
              <w:spacing w:line="247" w:lineRule="exact"/>
              <w:ind w:left="125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45F413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4400" w:type="dxa"/>
          </w:tcPr>
          <w:p w14:paraId="02C15880">
            <w:pPr>
              <w:pStyle w:val="7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Привлечение</w:t>
            </w:r>
            <w:r>
              <w:rPr>
                <w:spacing w:val="61"/>
                <w:sz w:val="22"/>
              </w:rPr>
              <w:t xml:space="preserve"> </w:t>
            </w:r>
            <w:r>
              <w:rPr>
                <w:sz w:val="22"/>
              </w:rPr>
              <w:t>родителей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65"/>
                <w:sz w:val="22"/>
              </w:rPr>
              <w:t xml:space="preserve"> </w:t>
            </w:r>
            <w:r>
              <w:rPr>
                <w:sz w:val="22"/>
              </w:rPr>
              <w:t>организации</w:t>
            </w:r>
            <w:r>
              <w:rPr>
                <w:spacing w:val="63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</w:p>
        </w:tc>
        <w:tc>
          <w:tcPr>
            <w:tcW w:w="1133" w:type="dxa"/>
          </w:tcPr>
          <w:p w14:paraId="170515DE">
            <w:pPr>
              <w:pStyle w:val="7"/>
              <w:spacing w:line="236" w:lineRule="exact"/>
              <w:ind w:left="86" w:right="7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6" w:type="dxa"/>
          </w:tcPr>
          <w:p w14:paraId="0D7A492C">
            <w:pPr>
              <w:pStyle w:val="7"/>
              <w:spacing w:line="236" w:lineRule="exact"/>
              <w:ind w:left="94" w:right="60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09" w:type="dxa"/>
          </w:tcPr>
          <w:p w14:paraId="7F373428">
            <w:pPr>
              <w:pStyle w:val="7"/>
              <w:spacing w:line="236" w:lineRule="exact"/>
              <w:ind w:left="120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</w:tbl>
    <w:p w14:paraId="41B3D9B2">
      <w:pPr>
        <w:spacing w:before="139" w:after="0" w:line="240" w:lineRule="auto"/>
        <w:rPr>
          <w:sz w:val="20"/>
        </w:rPr>
      </w:pPr>
    </w:p>
    <w:tbl>
      <w:tblPr>
        <w:tblStyle w:val="3"/>
        <w:tblW w:w="0" w:type="auto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0"/>
        <w:gridCol w:w="1135"/>
        <w:gridCol w:w="2551"/>
        <w:gridCol w:w="2409"/>
      </w:tblGrid>
      <w:tr w14:paraId="7A690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400" w:type="dxa"/>
          </w:tcPr>
          <w:p w14:paraId="627EE932">
            <w:pPr>
              <w:pStyle w:val="7"/>
              <w:spacing w:line="232" w:lineRule="auto"/>
              <w:rPr>
                <w:sz w:val="22"/>
              </w:rPr>
            </w:pPr>
            <w:r>
              <w:rPr>
                <w:sz w:val="22"/>
              </w:rPr>
              <w:t>проведению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общешкольных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классных </w:t>
            </w:r>
            <w:r>
              <w:rPr>
                <w:spacing w:val="-2"/>
                <w:sz w:val="22"/>
              </w:rPr>
              <w:t>мероприятий.</w:t>
            </w:r>
          </w:p>
        </w:tc>
        <w:tc>
          <w:tcPr>
            <w:tcW w:w="1135" w:type="dxa"/>
          </w:tcPr>
          <w:p w14:paraId="4B0DD177">
            <w:pPr>
              <w:pStyle w:val="7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551" w:type="dxa"/>
          </w:tcPr>
          <w:p w14:paraId="759FC6D6">
            <w:pPr>
              <w:pStyle w:val="7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2409" w:type="dxa"/>
          </w:tcPr>
          <w:p w14:paraId="675F60AC">
            <w:pPr>
              <w:pStyle w:val="7"/>
              <w:spacing w:line="240" w:lineRule="auto"/>
              <w:ind w:left="0"/>
              <w:rPr>
                <w:sz w:val="22"/>
              </w:rPr>
            </w:pPr>
          </w:p>
        </w:tc>
      </w:tr>
      <w:tr w14:paraId="6B65DF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400" w:type="dxa"/>
          </w:tcPr>
          <w:p w14:paraId="0A5B2D4F">
            <w:pPr>
              <w:pStyle w:val="7"/>
              <w:spacing w:line="252" w:lineRule="exact"/>
              <w:ind w:right="584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общешкольным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родительским </w:t>
            </w:r>
            <w:r>
              <w:rPr>
                <w:spacing w:val="-2"/>
                <w:sz w:val="22"/>
              </w:rPr>
              <w:t>комитетом.</w:t>
            </w:r>
          </w:p>
        </w:tc>
        <w:tc>
          <w:tcPr>
            <w:tcW w:w="1135" w:type="dxa"/>
          </w:tcPr>
          <w:p w14:paraId="5E856F3B">
            <w:pPr>
              <w:pStyle w:val="7"/>
              <w:ind w:left="314"/>
              <w:rPr>
                <w:sz w:val="22"/>
              </w:rPr>
            </w:pPr>
            <w:r>
              <w:rPr>
                <w:spacing w:val="-5"/>
                <w:sz w:val="22"/>
              </w:rPr>
              <w:t>10-11</w:t>
            </w:r>
          </w:p>
        </w:tc>
        <w:tc>
          <w:tcPr>
            <w:tcW w:w="2551" w:type="dxa"/>
          </w:tcPr>
          <w:p w14:paraId="6FAF948B">
            <w:pPr>
              <w:pStyle w:val="7"/>
              <w:ind w:left="61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течение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2409" w:type="dxa"/>
          </w:tcPr>
          <w:p w14:paraId="3F22AC7A">
            <w:pPr>
              <w:pStyle w:val="7"/>
              <w:spacing w:line="252" w:lineRule="exact"/>
              <w:ind w:left="119" w:right="435"/>
              <w:rPr>
                <w:sz w:val="22"/>
              </w:rPr>
            </w:pPr>
            <w:r>
              <w:rPr>
                <w:spacing w:val="-2"/>
                <w:sz w:val="22"/>
              </w:rPr>
              <w:t>И.А.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Мещерякова </w:t>
            </w:r>
            <w:r>
              <w:rPr>
                <w:sz w:val="22"/>
              </w:rPr>
              <w:t>Кл.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руководители</w:t>
            </w:r>
          </w:p>
        </w:tc>
      </w:tr>
      <w:tr w14:paraId="5B175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0495" w:type="dxa"/>
            <w:gridSpan w:val="4"/>
          </w:tcPr>
          <w:p w14:paraId="4BDFB1C1">
            <w:pPr>
              <w:pStyle w:val="7"/>
              <w:spacing w:line="238" w:lineRule="exact"/>
              <w:ind w:left="36" w:right="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Классное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руководство</w:t>
            </w:r>
          </w:p>
          <w:p w14:paraId="46D225B3">
            <w:pPr>
              <w:pStyle w:val="7"/>
              <w:spacing w:line="245" w:lineRule="exact"/>
              <w:ind w:left="36" w:right="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(согласно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индивидуальным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планам работы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классных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руководителей)</w:t>
            </w:r>
          </w:p>
        </w:tc>
      </w:tr>
      <w:tr w14:paraId="6D6E8D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0495" w:type="dxa"/>
            <w:gridSpan w:val="4"/>
          </w:tcPr>
          <w:p w14:paraId="1EE35737">
            <w:pPr>
              <w:pStyle w:val="7"/>
              <w:spacing w:line="232" w:lineRule="exact"/>
              <w:ind w:left="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Школьный</w:t>
            </w:r>
            <w:r>
              <w:rPr>
                <w:b/>
                <w:spacing w:val="-15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урок</w:t>
            </w:r>
          </w:p>
          <w:p w14:paraId="44044308">
            <w:pPr>
              <w:pStyle w:val="7"/>
              <w:spacing w:line="240" w:lineRule="exact"/>
              <w:ind w:left="36" w:right="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(согласно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индивидуальным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планам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работы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учителей-предметников)</w:t>
            </w:r>
          </w:p>
        </w:tc>
      </w:tr>
    </w:tbl>
    <w:p w14:paraId="7C7D55C4">
      <w:pPr>
        <w:pStyle w:val="7"/>
        <w:spacing w:after="0" w:line="240" w:lineRule="exact"/>
        <w:jc w:val="center"/>
        <w:rPr>
          <w:b/>
          <w:sz w:val="22"/>
        </w:rPr>
        <w:sectPr>
          <w:pgSz w:w="11940" w:h="16860"/>
          <w:pgMar w:top="500" w:right="283" w:bottom="280" w:left="566" w:header="720" w:footer="720" w:gutter="0"/>
          <w:cols w:space="720" w:num="1"/>
        </w:sectPr>
      </w:pPr>
    </w:p>
    <w:p w14:paraId="06B3D276">
      <w:pPr>
        <w:spacing w:before="4" w:line="240" w:lineRule="auto"/>
        <w:rPr>
          <w:sz w:val="17"/>
        </w:rPr>
      </w:pPr>
    </w:p>
    <w:sectPr>
      <w:pgSz w:w="11910" w:h="16840"/>
      <w:pgMar w:top="1920" w:right="1700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0"/>
      <w:numFmt w:val="bullet"/>
      <w:lvlText w:val="-"/>
      <w:lvlJc w:val="left"/>
      <w:pPr>
        <w:ind w:left="119" w:hanging="13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47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74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02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29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57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684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111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539" w:hanging="130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20" w:hanging="13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47" w:hanging="1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74" w:hanging="1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01" w:hanging="1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28" w:hanging="1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55" w:hanging="1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682" w:hanging="1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109" w:hanging="1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536" w:hanging="132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249" w:hanging="13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55" w:hanging="1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70" w:hanging="1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85" w:hanging="1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00" w:hanging="1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315" w:hanging="1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730" w:hanging="1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145" w:hanging="1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560" w:hanging="132"/>
      </w:pPr>
      <w:rPr>
        <w:rFonts w:hint="default"/>
        <w:lang w:val="ru-RU" w:eastAsia="en-US" w:bidi="ar-SA"/>
      </w:rPr>
    </w:lvl>
  </w:abstractNum>
  <w:abstractNum w:abstractNumId="3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247" w:hanging="13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5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70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86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01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732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147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563" w:hanging="13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C4F16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spacing w:line="244" w:lineRule="exact"/>
      <w:ind w:left="124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TotalTime>10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2026-01-11T07:10:00Z</dcterms:created>
  <dc:creator>User</dc:creator>
  <cp:lastModifiedBy>школа</cp:lastModifiedBy>
  <dcterms:modified xsi:type="dcterms:W3CDTF">2026-01-11T16:06:20Z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2026-01-11T00:00:00Z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425735AC2F0847A4914261965695E186_12</vt:lpwstr>
  </property>
</Properties>
</file>